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6"/>
        <w:ind w:left="2847" w:right="1298" w:firstLine="0"/>
        <w:jc w:val="center"/>
        <w:rPr>
          <w:rFonts w:ascii="Times New Roman"/>
          <w:b/>
          <w:sz w:val="144"/>
        </w:rPr>
      </w:pPr>
      <w:r>
        <w:rPr>
          <w:rFonts w:ascii="Times New Roman"/>
          <w:b/>
          <w:color w:val="FF0000"/>
          <w:sz w:val="144"/>
        </w:rPr>
        <w:t>NISIN</w:t>
      </w:r>
    </w:p>
    <w:p>
      <w:pPr>
        <w:pStyle w:val="4"/>
        <w:spacing w:before="9"/>
        <w:rPr>
          <w:b/>
          <w:sz w:val="13"/>
        </w:rPr>
      </w:pPr>
      <w:r>
        <w:pict>
          <v:line id="_x0000_s1026" o:spid="_x0000_s1026" o:spt="20" style="position:absolute;left:0pt;margin-left:45.05pt;margin-top:10.3pt;height:0pt;width:504pt;mso-position-horizontal-relative:page;mso-wrap-distance-bottom:0pt;mso-wrap-distance-top:0pt;z-index:-251658240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  <w10:wrap type="topAndBottom"/>
          </v:line>
        </w:pict>
      </w:r>
    </w:p>
    <w:p>
      <w:pPr>
        <w:pStyle w:val="4"/>
        <w:spacing w:before="9"/>
        <w:rPr>
          <w:b/>
          <w:sz w:val="137"/>
        </w:rPr>
      </w:pPr>
    </w:p>
    <w:p>
      <w:pPr>
        <w:spacing w:before="0"/>
        <w:ind w:left="2338" w:right="2369" w:firstLine="0"/>
        <w:jc w:val="center"/>
        <w:rPr>
          <w:rFonts w:hint="eastAsia" w:ascii="黑体" w:eastAsia="黑体"/>
          <w:sz w:val="52"/>
        </w:rPr>
      </w:pPr>
      <w:r>
        <w:pict>
          <v:shape id="_x0000_s1027" o:spid="_x0000_s1027" style="position:absolute;left:0pt;margin-left:446.25pt;margin-top:-4.3pt;height:92.5pt;width:92.5pt;mso-position-horizontal-relative:page;z-index:251661312;mso-width-relative:page;mso-height-relative:page;" fillcolor="#C0C0C0" filled="t" stroked="f" coordorigin="8925,-86" coordsize="1850,1850" path="m9827,1467l9771,1412,9221,862,9175,908,9591,1325,9620,1353,9645,1377,9666,1396,9682,1411,9681,1412,9661,1402,9226,1207,8984,1099,8925,1158,9531,1764,9577,1717,9122,1262,9097,1239,9078,1221,9065,1209,9066,1207,9091,1221,9118,1234,9771,1523,9827,1467m9967,1327l9361,722,9315,769,9920,1374,9967,1327m10201,1048l10200,1029,10197,1010,10192,991,10184,971,10174,951,10162,932,10148,912,10131,892,10122,882,10116,876,10112,872,10099,860,10085,848,10071,837,10056,827,10042,818,10027,810,10011,804,9995,798,9979,793,9972,792,9961,789,9943,786,9923,785,9903,784,9881,784,9859,785,9835,787,9794,790,9760,792,9731,791,9720,789,9709,787,9700,785,9691,781,9681,777,9672,772,9663,766,9654,759,9644,751,9635,742,9625,732,9617,721,9610,711,9604,700,9599,689,9595,678,9593,667,9591,656,9591,646,9592,635,9595,625,9598,615,9602,605,9608,596,9615,587,9622,579,9635,567,9649,557,9663,549,9678,543,9693,538,9709,535,9726,534,9743,534,9743,534,9658,449,9646,450,9634,454,9622,458,9609,465,9596,473,9583,482,9570,494,9557,506,9544,520,9533,535,9524,551,9517,568,9512,585,9509,603,9508,622,9509,642,9512,662,9517,682,9525,702,9534,721,9546,741,9559,760,9575,779,9583,788,9593,798,9605,810,9618,821,9631,831,9644,841,9658,849,9671,857,9685,864,9699,869,9714,874,9730,878,9747,881,9766,883,9786,884,9808,884,9831,884,9916,877,9939,876,9957,876,9972,878,9986,880,10001,884,10015,890,10029,897,10043,905,10056,915,10069,927,10080,939,10089,950,10097,961,10104,972,10109,983,10114,993,10116,1004,10118,1014,10118,1025,10117,1035,10115,1045,10111,1055,10106,1065,10100,1075,10092,1085,10083,1094,10077,1100,10070,1106,10054,1116,10035,1125,10015,1132,9993,1136,9973,1139,9951,1139,9931,1136,10020,1225,10034,1225,10050,1222,10068,1216,10086,1208,10104,1199,10121,1189,10135,1179,10146,1168,10161,1152,10171,1139,10173,1136,10183,1120,10191,1103,10196,1085,10200,1067,10201,1048m10385,910l9779,304,9732,351,10338,956,10385,910m10775,519l10719,463,10169,-86,10123,-40,10539,376,10569,405,10593,429,10614,448,10630,462,10629,463,10609,453,10174,259,9932,151,9873,210,10479,815,10525,769,10070,314,10046,290,10027,272,10013,260,10014,259,10039,273,10066,286,10719,575,10775,519e">
            <v:path arrowok="t"/>
            <v:fill on="t" opacity="32899f" focussize="0,0"/>
            <v:stroke on="f"/>
            <v:imagedata o:title=""/>
            <o:lock v:ext="edit"/>
          </v:shape>
        </w:pict>
      </w:r>
      <w:r>
        <w:rPr>
          <w:rFonts w:hint="eastAsia" w:ascii="黑体" w:eastAsia="黑体"/>
          <w:b/>
          <w:sz w:val="52"/>
        </w:rPr>
        <w:t>模组</w:t>
      </w:r>
      <w:r>
        <w:rPr>
          <w:rFonts w:hint="eastAsia" w:ascii="黑体" w:eastAsia="黑体"/>
          <w:sz w:val="52"/>
        </w:rPr>
        <w:t>规格承认书</w:t>
      </w:r>
    </w:p>
    <w:p>
      <w:pPr>
        <w:spacing w:before="267"/>
        <w:ind w:left="2328" w:right="2369" w:firstLine="0"/>
        <w:jc w:val="center"/>
        <w:rPr>
          <w:rFonts w:ascii="Arial"/>
          <w:sz w:val="32"/>
        </w:rPr>
      </w:pPr>
      <w:r>
        <w:pict>
          <v:shape id="_x0000_s1028" o:spid="_x0000_s1028" style="position:absolute;left:0pt;margin-left:280.2pt;margin-top:128.4pt;height:92.5pt;width:92.5pt;mso-position-horizontal-relative:page;z-index:-254330880;mso-width-relative:page;mso-height-relative:page;" fillcolor="#C0C0C0" filled="t" stroked="f" coordorigin="5605,2568" coordsize="1850,1850" path="m6506,4122l6450,4066,5901,3517,5855,3563,6271,3979,6300,4008,6325,4032,6345,4051,6361,4065,6361,4066,6341,4056,5906,3862,5664,3754,5605,3813,6210,4418,6257,4372,5801,3917,5777,3893,5758,3875,5744,3863,5746,3862,5771,3876,5798,3889,6451,4178,6506,4122m6647,3982l6041,3377,5994,3423,6600,4029,6647,3982m6881,3703l6880,3684,6877,3665,6871,3645,6864,3626,6854,3606,6842,3586,6827,3567,6811,3547,6802,3537,6796,3531,6792,3527,6778,3514,6765,3502,6751,3492,6736,3482,6721,3473,6706,3465,6691,3458,6675,3453,6658,3448,6652,3446,6641,3444,6622,3441,6603,3439,6582,3438,6561,3439,6539,3440,6515,3442,6474,3445,6439,3446,6411,3445,6399,3444,6389,3442,6380,3439,6370,3436,6361,3432,6352,3426,6342,3420,6333,3413,6324,3405,6315,3397,6305,3386,6297,3376,6289,3365,6283,3355,6278,3344,6275,3333,6272,3322,6271,3311,6271,3300,6272,3290,6274,3279,6278,3270,6282,3260,6288,3251,6294,3242,6302,3234,6315,3222,6328,3212,6342,3204,6357,3197,6373,3193,6389,3190,6405,3188,6423,3189,6422,3188,6338,3103,6326,3105,6314,3108,6301,3113,6289,3120,6276,3128,6263,3137,6250,3148,6236,3161,6224,3175,6213,3190,6204,3206,6197,3222,6192,3240,6189,3258,6188,3277,6189,3297,6192,3317,6197,3337,6204,3356,6214,3376,6225,3395,6239,3414,6255,3434,6263,3443,6272,3453,6285,3465,6298,3476,6311,3486,6324,3495,6337,3504,6351,3512,6365,3518,6379,3524,6393,3529,6409,3533,6427,3536,6446,3538,6466,3539,6487,3539,6510,3538,6596,3532,6619,3531,6636,3531,6651,3532,6666,3535,6680,3539,6695,3544,6709,3551,6722,3560,6736,3570,6749,3582,6759,3593,6769,3604,6777,3616,6784,3626,6789,3637,6793,3648,6796,3659,6798,3669,6798,3679,6797,3690,6794,3700,6791,3710,6786,3720,6780,3730,6772,3739,6763,3749,6756,3755,6749,3761,6733,3771,6715,3779,6695,3786,6673,3791,6652,3793,6631,3793,6610,3791,6699,3880,6714,3880,6730,3877,6747,3871,6766,3863,6784,3853,6800,3844,6814,3833,6826,3823,6840,3807,6851,3794,6852,3791,6862,3774,6870,3757,6876,3740,6879,3722,6881,3703m7064,3564l6459,2959,6412,3006,7017,3611,7064,3564m7455,3174l7399,3118,6849,2568,6803,2615,7219,3031,7248,3060,7273,3084,7294,3103,7310,3117,7309,3118,7289,3108,6854,2914,6612,2806,6553,2865,7159,3470,7205,3424,6750,2969,6725,2945,6706,2927,6693,2915,6694,2914,6719,2928,6746,2941,7399,3229,7455,3174e">
            <v:path arrowok="t"/>
            <v:fill on="t" opacity="32899f" focussize="0,0"/>
            <v:stroke on="f"/>
            <v:imagedata o:title=""/>
            <o:lock v:ext="edit"/>
          </v:shape>
        </w:pict>
      </w:r>
      <w:r>
        <w:rPr>
          <w:rFonts w:ascii="Arial"/>
          <w:sz w:val="32"/>
        </w:rPr>
        <w:t>LCM Specifications for Approval</w:t>
      </w: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tbl>
      <w:tblPr>
        <w:tblStyle w:val="6"/>
        <w:tblW w:w="0" w:type="auto"/>
        <w:tblInd w:w="688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0"/>
        <w:gridCol w:w="1543"/>
        <w:gridCol w:w="1543"/>
        <w:gridCol w:w="1548"/>
        <w:gridCol w:w="1543"/>
        <w:gridCol w:w="1543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0" w:hRule="atLeast"/>
        </w:trPr>
        <w:tc>
          <w:tcPr>
            <w:tcW w:w="4636" w:type="dxa"/>
            <w:gridSpan w:val="3"/>
          </w:tcPr>
          <w:p>
            <w:pPr>
              <w:pStyle w:val="10"/>
              <w:spacing w:before="79"/>
              <w:ind w:left="125"/>
              <w:rPr>
                <w:rFonts w:hint="eastAsia" w:ascii="黑体" w:eastAsia="黑体"/>
                <w:b/>
                <w:sz w:val="36"/>
              </w:rPr>
            </w:pPr>
            <w:r>
              <w:rPr>
                <w:rFonts w:hint="eastAsia" w:ascii="黑体" w:eastAsia="黑体"/>
                <w:b/>
                <w:sz w:val="36"/>
              </w:rPr>
              <w:t>客户：</w:t>
            </w:r>
          </w:p>
          <w:p>
            <w:pPr>
              <w:pStyle w:val="10"/>
              <w:spacing w:before="168"/>
              <w:ind w:left="125"/>
              <w:rPr>
                <w:rFonts w:hint="eastAsia" w:ascii="黑体" w:eastAsia="黑体"/>
                <w:sz w:val="36"/>
              </w:rPr>
            </w:pPr>
            <w:r>
              <w:rPr>
                <w:rFonts w:hint="eastAsia" w:ascii="黑体" w:eastAsia="黑体"/>
                <w:sz w:val="36"/>
              </w:rPr>
              <w:t>客户型号：</w:t>
            </w:r>
          </w:p>
        </w:tc>
        <w:tc>
          <w:tcPr>
            <w:tcW w:w="4634" w:type="dxa"/>
            <w:gridSpan w:val="3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550" w:type="dxa"/>
          </w:tcPr>
          <w:p>
            <w:pPr>
              <w:pStyle w:val="10"/>
              <w:spacing w:before="3"/>
              <w:ind w:left="107" w:right="23"/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批准</w:t>
            </w:r>
          </w:p>
          <w:p>
            <w:pPr>
              <w:pStyle w:val="10"/>
              <w:spacing w:before="20"/>
              <w:ind w:left="108" w:right="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APPROVED</w:t>
            </w:r>
          </w:p>
        </w:tc>
        <w:tc>
          <w:tcPr>
            <w:tcW w:w="1543" w:type="dxa"/>
          </w:tcPr>
          <w:p>
            <w:pPr>
              <w:pStyle w:val="10"/>
              <w:spacing w:before="3"/>
              <w:ind w:left="109" w:right="26"/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审核</w:t>
            </w:r>
          </w:p>
          <w:p>
            <w:pPr>
              <w:pStyle w:val="10"/>
              <w:spacing w:before="20"/>
              <w:ind w:left="109" w:right="2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CHECKED</w:t>
            </w:r>
          </w:p>
        </w:tc>
        <w:tc>
          <w:tcPr>
            <w:tcW w:w="1543" w:type="dxa"/>
          </w:tcPr>
          <w:p>
            <w:pPr>
              <w:pStyle w:val="10"/>
              <w:spacing w:before="3"/>
              <w:ind w:left="109" w:right="31"/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拟制</w:t>
            </w:r>
          </w:p>
          <w:p>
            <w:pPr>
              <w:pStyle w:val="10"/>
              <w:spacing w:before="20"/>
              <w:ind w:left="107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DESIGNED</w:t>
            </w:r>
          </w:p>
        </w:tc>
        <w:tc>
          <w:tcPr>
            <w:tcW w:w="1548" w:type="dxa"/>
          </w:tcPr>
          <w:p>
            <w:pPr>
              <w:pStyle w:val="10"/>
              <w:spacing w:before="3"/>
              <w:ind w:left="105" w:right="22"/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批准</w:t>
            </w:r>
          </w:p>
          <w:p>
            <w:pPr>
              <w:pStyle w:val="10"/>
              <w:spacing w:before="20"/>
              <w:ind w:left="106" w:right="2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APPROVED</w:t>
            </w:r>
          </w:p>
        </w:tc>
        <w:tc>
          <w:tcPr>
            <w:tcW w:w="1543" w:type="dxa"/>
          </w:tcPr>
          <w:p>
            <w:pPr>
              <w:pStyle w:val="10"/>
              <w:spacing w:before="3"/>
              <w:ind w:left="109" w:right="21"/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审核</w:t>
            </w:r>
          </w:p>
          <w:p>
            <w:pPr>
              <w:pStyle w:val="10"/>
              <w:spacing w:before="20"/>
              <w:ind w:left="109" w:right="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CHECKED</w:t>
            </w:r>
          </w:p>
        </w:tc>
        <w:tc>
          <w:tcPr>
            <w:tcW w:w="1543" w:type="dxa"/>
          </w:tcPr>
          <w:p>
            <w:pPr>
              <w:pStyle w:val="10"/>
              <w:spacing w:before="3"/>
              <w:ind w:left="109" w:right="25"/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拟制</w:t>
            </w:r>
          </w:p>
          <w:p>
            <w:pPr>
              <w:pStyle w:val="10"/>
              <w:spacing w:before="20"/>
              <w:ind w:left="109" w:right="9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DESIGNED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2" w:hRule="atLeast"/>
        </w:trPr>
        <w:tc>
          <w:tcPr>
            <w:tcW w:w="1550" w:type="dxa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  <w:tc>
          <w:tcPr>
            <w:tcW w:w="1543" w:type="dxa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  <w:tc>
          <w:tcPr>
            <w:tcW w:w="1543" w:type="dxa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  <w:tc>
          <w:tcPr>
            <w:tcW w:w="1548" w:type="dxa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  <w:tc>
          <w:tcPr>
            <w:tcW w:w="1543" w:type="dxa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  <w:tc>
          <w:tcPr>
            <w:tcW w:w="1543" w:type="dxa"/>
          </w:tcPr>
          <w:p>
            <w:pPr>
              <w:pStyle w:val="10"/>
              <w:rPr>
                <w:rFonts w:ascii="Times New Roman"/>
                <w:sz w:val="32"/>
              </w:rPr>
            </w:pPr>
          </w:p>
        </w:tc>
      </w:tr>
    </w:tbl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0"/>
        </w:rPr>
      </w:pPr>
    </w:p>
    <w:p>
      <w:pPr>
        <w:pStyle w:val="4"/>
        <w:rPr>
          <w:rFonts w:ascii="Arial"/>
          <w:sz w:val="24"/>
        </w:rPr>
      </w:pPr>
    </w:p>
    <w:p>
      <w:pPr>
        <w:spacing w:before="90"/>
        <w:ind w:left="0" w:right="342" w:firstLine="0"/>
        <w:jc w:val="right"/>
        <w:rPr>
          <w:rFonts w:ascii="Times New Roman"/>
          <w:sz w:val="21"/>
        </w:rPr>
      </w:pPr>
      <w:r>
        <w:pict>
          <v:group id="_x0000_s1029" o:spid="_x0000_s1029" o:spt="203" style="position:absolute;left:0pt;margin-left:114.2pt;margin-top:-177.4pt;height:144.05pt;width:341.3pt;mso-position-horizontal-relative:page;z-index:-254331904;mso-width-relative:page;mso-height-relative:page;" coordorigin="2284,-3548" coordsize="6826,2881">
            <o:lock v:ext="edit"/>
            <v:shape id="_x0000_s1030" o:spid="_x0000_s1030" style="position:absolute;left:2284;top:-3549;height:1850;width:1850;" fillcolor="#C0C0C0" filled="t" stroked="f" coordorigin="2284,-3548" coordsize="1850,1850" path="m3186,-1995l3130,-2050,2581,-2600,2534,-2554,2980,-2109,3004,-2085,3025,-2066,3041,-2051,3040,-2050,3020,-2061,2585,-2255,2343,-2363,2284,-2304,2890,-1698,2936,-1745,2481,-2200,2457,-2223,2438,-2241,2424,-2253,2425,-2255,2450,-2241,2477,-2228,3131,-1939,3186,-1995m3326,-2135l2721,-2740,2674,-2693,3279,-2088,3326,-2135m3560,-2414l3559,-2433,3556,-2452,3551,-2472,3543,-2491,3533,-2511,3521,-2530,3507,-2550,3490,-2570,3481,-2580,3475,-2586,3472,-2590,3458,-2603,3444,-2614,3430,-2625,3416,-2635,3401,-2644,3386,-2652,3370,-2658,3355,-2664,3338,-2669,3331,-2670,3321,-2673,3302,-2676,3283,-2678,3262,-2678,3241,-2678,3218,-2677,3195,-2675,3154,-2672,3119,-2670,3091,-2672,3079,-2673,3069,-2675,3059,-2677,3050,-2681,3041,-2685,3031,-2690,3022,-2696,3013,-2703,3004,-2711,2994,-2720,2985,-2730,2976,-2741,2969,-2752,2963,-2762,2958,-2773,2954,-2784,2952,-2795,2951,-2806,2951,-2817,2952,-2827,2954,-2837,2957,-2847,2962,-2857,2967,-2866,2974,-2875,2982,-2883,2995,-2895,3008,-2905,3022,-2913,3037,-2919,3052,-2924,3068,-2927,3085,-2928,3102,-2928,3102,-2928,3017,-3013,3005,-3012,2993,-3008,2981,-3004,2968,-2997,2956,-2989,2943,-2980,2929,-2969,2916,-2956,2903,-2942,2892,-2927,2883,-2911,2877,-2894,2872,-2877,2869,-2859,2868,-2840,2869,-2820,2872,-2800,2877,-2780,2884,-2761,2893,-2741,2905,-2722,2918,-2702,2934,-2683,2943,-2674,2952,-2664,2965,-2652,2977,-2641,2990,-2631,3004,-2621,3017,-2613,3030,-2605,3044,-2598,3058,-2593,3073,-2588,3089,-2584,3107,-2581,3125,-2579,3146,-2578,3167,-2578,3190,-2578,3276,-2585,3298,-2586,3316,-2586,3331,-2584,3346,-2582,3360,-2578,3374,-2572,3388,-2565,3402,-2557,3415,-2547,3428,-2535,3439,-2523,3448,-2512,3456,-2501,3463,-2490,3469,-2479,3473,-2469,3476,-2458,3477,-2448,3477,-2437,3476,-2427,3474,-2417,3470,-2407,3465,-2397,3459,-2387,3452,-2377,3443,-2368,3436,-2362,3429,-2356,3413,-2346,3395,-2337,3374,-2331,3353,-2326,3332,-2323,3310,-2323,3290,-2326,3379,-2237,3394,-2237,3410,-2240,3427,-2246,3446,-2254,3464,-2263,3480,-2273,3494,-2283,3506,-2294,3520,-2310,3530,-2323,3532,-2326,3542,-2342,3550,-2359,3556,-2377,3559,-2395,3560,-2414m3744,-2553l3138,-3158,3092,-3111,3697,-2506,3744,-2553m4134,-2943l4078,-2999,3529,-3548,3482,-3502,3928,-3057,3953,-3033,3973,-3014,3989,-3000,3988,-2999,3969,-3009,3533,-3203,3291,-3311,3233,-3252,3838,-2647,3885,-2693,3429,-3148,3405,-3172,3386,-3190,3372,-3202,3374,-3203,3399,-3189,3425,-3176,4079,-2887,4134,-2943e">
              <v:path arrowok="t"/>
              <v:fill on="t" opacity="32899f" focussize="0,0"/>
              <v:stroke on="f"/>
              <v:imagedata o:title=""/>
              <o:lock v:ext="edit"/>
            </v:shape>
            <v:shape id="_x0000_s1031" o:spid="_x0000_s1031" o:spt="75" type="#_x0000_t75" style="position:absolute;left:2642;top:-2588;height:1920;width:6468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</v:group>
        </w:pict>
      </w:r>
      <w:r>
        <w:rPr>
          <w:rFonts w:ascii="Times New Roman"/>
          <w:w w:val="90"/>
          <w:sz w:val="21"/>
        </w:rPr>
        <w:t>R-R-020-A0</w:t>
      </w:r>
    </w:p>
    <w:p>
      <w:pPr>
        <w:spacing w:after="0"/>
        <w:jc w:val="right"/>
        <w:rPr>
          <w:rFonts w:ascii="Times New Roman"/>
          <w:sz w:val="21"/>
        </w:rPr>
        <w:sectPr>
          <w:footerReference r:id="rId3" w:type="default"/>
          <w:type w:val="continuous"/>
          <w:pgSz w:w="11910" w:h="16840"/>
          <w:pgMar w:top="980" w:right="780" w:bottom="960" w:left="800" w:header="720" w:footer="765" w:gutter="0"/>
        </w:sectPr>
      </w:pPr>
    </w:p>
    <w:p>
      <w:pPr>
        <w:pStyle w:val="4"/>
        <w:spacing w:before="8"/>
        <w:rPr>
          <w:sz w:val="24"/>
        </w:rPr>
      </w:pPr>
      <w:r>
        <w:pict>
          <v:shape id="_x0000_s1032" o:spid="_x0000_s1032" style="position:absolute;left:0pt;margin-left:114.2pt;margin-top:552.35pt;height:92.5pt;width:92.5pt;mso-position-horizontal-relative:page;mso-position-vertical-relative:page;z-index:-254327808;mso-width-relative:page;mso-height-relative:page;" fillcolor="#C0C0C0" filled="t" stroked="f" coordorigin="2284,11047" coordsize="1850,1850" path="m3186,12601l3130,12545,2581,11996,2534,12042,2980,12487,3004,12511,3025,12530,3041,12544,3040,12545,3020,12535,2585,12341,2343,12233,2284,12292,2890,12897,2936,12851,2481,12396,2457,12372,2438,12354,2424,12342,2425,12341,2450,12355,2477,12368,3131,12656,3186,12601m3326,12461l2721,11855,2674,11902,3279,12508,3326,12461m3560,12182l3559,12163,3556,12143,3551,12124,3543,12105,3533,12085,3521,12065,3507,12046,3490,12026,3481,12016,3475,12010,3472,12006,3458,11993,3444,11981,3430,11970,3416,11961,3401,11952,3386,11944,3370,11937,3355,11931,3338,11927,3331,11925,3321,11923,3302,11920,3283,11918,3262,11917,3241,11917,3218,11919,3195,11921,3154,11924,3119,11925,3091,11924,3079,11923,3069,11921,3059,11918,3050,11915,3041,11910,3031,11905,3022,11899,3013,11892,3004,11884,2994,11876,2985,11865,2976,11855,2969,11844,2963,11833,2958,11823,2954,11812,2952,11801,2951,11790,2951,11779,2952,11768,2954,11758,2957,11748,2962,11739,2967,11730,2974,11721,2982,11712,2995,11701,3008,11691,3022,11683,3037,11676,3052,11671,3068,11668,3085,11667,3102,11668,3102,11667,3017,11582,3005,11584,2993,11587,2981,11592,2968,11598,2956,11606,2943,11616,2929,11627,2916,11640,2903,11654,2892,11669,2883,11685,2877,11701,2872,11719,2869,11737,2868,11756,2869,11775,2872,11795,2877,11815,2884,11835,2893,11855,2905,11874,2918,11893,2934,11912,2943,11922,2952,11931,2965,11943,2977,11955,2990,11965,3004,11974,3017,11983,3030,11990,3044,11997,3058,12003,3073,12008,3089,12012,3107,12015,3125,12017,3146,12018,3167,12018,3190,12017,3276,12010,3298,12010,3316,12010,3331,12011,3346,12014,3360,12018,3374,12023,3388,12030,3402,12039,3415,12049,3428,12061,3439,12072,3448,12083,3456,12094,3463,12105,3469,12116,3473,12127,3476,12137,3477,12148,3477,12158,3476,12169,3474,12179,3470,12189,3465,12199,3459,12208,3452,12218,3443,12228,3436,12234,3429,12240,3413,12250,3395,12258,3374,12265,3353,12270,3332,12272,3310,12272,3290,12270,3379,12359,3394,12358,3410,12355,3427,12350,3446,12342,3464,12332,3480,12322,3494,12312,3506,12302,3520,12286,3530,12272,3532,12270,3542,12253,3550,12236,3556,12219,3559,12200,3560,12182m3744,12043l3138,11438,3092,11484,3697,12090,3744,12043m4134,11653l4078,11597,3529,11047,3482,11094,3928,11539,3953,11563,3973,11582,3989,11596,3988,11597,3969,11587,3533,11392,3291,11285,3233,11343,3838,11949,3885,11902,3429,11447,3405,11424,3386,11406,3372,11394,3374,11392,3399,11407,3425,11419,4079,11708,4134,11653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033" o:spid="_x0000_s1033" style="position:absolute;left:0pt;margin-left:280.2pt;margin-top:386.3pt;height:92.5pt;width:92.5pt;mso-position-horizontal-relative:page;mso-position-vertical-relative:page;z-index:-254326784;mso-width-relative:page;mso-height-relative:page;" fillcolor="#C0C0C0" filled="t" stroked="f" coordorigin="5605,7727" coordsize="1850,1850" path="m6506,9281l6450,9225,5901,8675,5855,8722,6300,9167,6325,9191,6345,9210,6361,9224,6361,9225,6341,9215,5906,9020,5664,8912,5605,8971,6210,9577,6257,9530,5801,9075,5777,9052,5758,9034,5744,9022,5746,9020,5771,9035,5798,9047,6451,9336,6506,9281m6647,9140l6041,8535,5994,8582,6600,9187,6647,9140m6881,8861l6880,8842,6877,8823,6871,8804,6864,8784,6854,8765,6842,8745,6827,8725,6811,8705,6802,8695,6796,8689,6792,8685,6778,8673,6765,8661,6751,8650,6736,8640,6721,8631,6706,8624,6691,8617,6675,8611,6658,8606,6652,8605,6641,8602,6622,8600,6603,8598,6582,8597,6561,8597,6539,8598,6515,8600,6474,8604,6439,8605,6411,8604,6399,8602,6389,8600,6380,8598,6370,8594,6361,8590,6352,8585,6342,8579,6333,8572,6324,8564,6315,8555,6305,8545,6297,8534,6289,8524,6283,8513,6278,8502,6275,8491,6272,8481,6271,8470,6271,8459,6272,8448,6274,8438,6278,8428,6282,8419,6288,8409,6294,8401,6302,8392,6315,8380,6328,8371,6342,8362,6357,8356,6373,8351,6389,8348,6405,8347,6423,8347,6422,8347,6338,8262,6326,8264,6314,8267,6301,8272,6289,8278,6276,8286,6263,8296,6250,8307,6236,8319,6224,8334,6213,8349,6204,8364,6197,8381,6192,8398,6189,8416,6188,8435,6189,8455,6192,8475,6197,8495,6204,8515,6214,8534,6225,8554,6239,8573,6255,8592,6263,8602,6272,8611,6285,8623,6298,8634,6311,8644,6324,8654,6337,8662,6351,8670,6365,8677,6379,8683,6393,8687,6409,8691,6427,8694,6446,8696,6466,8698,6487,8698,6510,8697,6596,8690,6619,8689,6636,8689,6651,8691,6666,8693,6680,8698,6695,8703,6709,8710,6722,8718,6736,8729,6749,8740,6759,8752,6769,8763,6777,8774,6784,8785,6789,8796,6793,8806,6796,8817,6798,8828,6798,8838,6797,8848,6794,8858,6791,8868,6786,8878,6780,8888,6772,8898,6763,8907,6756,8913,6749,8919,6733,8929,6715,8938,6695,8945,6673,8950,6652,8952,6631,8952,6610,8949,6699,9038,6714,9038,6730,9035,6747,9030,6766,9021,6784,9012,6800,9002,6814,8992,6826,8981,6840,8966,6851,8952,6852,8950,6862,8933,6870,8916,6876,8898,6879,8880,6881,8861m7064,8723l6459,8117,6412,8164,7017,8769,7064,8723m7455,8332l7399,8276,6849,7727,6803,7773,7219,8190,7248,8218,7273,8242,7294,8261,7310,8276,7309,8276,7289,8266,6854,8072,6612,7964,6553,8023,7159,8628,7205,8582,6750,8127,6725,8103,6706,8086,6693,8073,6694,8072,6719,8086,6746,8099,7399,8388,7455,833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034" o:spid="_x0000_s1034" style="position:absolute;left:0pt;margin-left:446.25pt;margin-top:220.3pt;height:92.5pt;width:92.5pt;mso-position-horizontal-relative:page;mso-position-vertical-relative:page;z-index:-254325760;mso-width-relative:page;mso-height-relative:page;" fillcolor="#C0C0C0" filled="t" stroked="f" coordorigin="8925,4407" coordsize="1850,1850" path="m9827,5960l9771,5904,9221,5355,9175,5401,9591,5817,9620,5846,9645,5870,9666,5889,9682,5903,9681,5904,9661,5894,9226,5700,8984,5592,8925,5651,9531,6256,9577,6210,9122,5755,9097,5731,9078,5714,9065,5701,9066,5700,9091,5714,9118,5727,9771,6016,9827,5960m9967,5820l9361,5215,9315,5261,9920,5867,9967,5820m10201,5541l10200,5522,10197,5503,10192,5483,10184,5464,10174,5444,10162,5425,10148,5405,10131,5385,10122,5375,10116,5369,10112,5365,10099,5352,10085,5341,10071,5330,10056,5320,10042,5311,10027,5303,10011,5296,9995,5291,9979,5286,9972,5284,9961,5282,9943,5279,9923,5277,9903,5277,9881,5277,9859,5278,9835,5280,9794,5283,9760,5284,9731,5283,9720,5282,9709,5280,9700,5278,9691,5274,9681,5270,9672,5265,9663,5258,9654,5251,9644,5244,9635,5235,9625,5224,9617,5214,9610,5203,9604,5193,9599,5182,9595,5171,9593,5160,9591,5149,9591,5138,9592,5128,9595,5118,9598,5108,9602,5098,9608,5089,9615,5080,9622,5072,9635,5060,9649,5050,9663,5042,9678,5035,9693,5031,9709,5028,9726,5026,9743,5027,9743,5026,9658,4942,9646,4943,9634,4946,9622,4951,9609,4958,9596,4966,9583,4975,9570,4986,9557,4999,9544,5013,9533,5028,9524,5044,9517,5061,9512,5078,9509,5096,9508,5115,9509,5135,9512,5155,9517,5175,9525,5194,9534,5214,9546,5233,9559,5253,9575,5272,9583,5281,9593,5291,9605,5303,9618,5314,9631,5324,9644,5334,9658,5342,9671,5350,9685,5356,9699,5362,9714,5367,9730,5371,9747,5374,9766,5376,9786,5377,9808,5377,9831,5376,9916,5370,9939,5369,9957,5369,9972,5370,9986,5373,10001,5377,10015,5383,10029,5389,10043,5398,10056,5408,10069,5420,10080,5431,10089,5443,10097,5454,10104,5465,10109,5475,10114,5486,10116,5497,10118,5507,10118,5518,10117,5528,10115,5538,10111,5548,10106,5558,10100,5568,10092,5577,10083,5587,10077,5593,10070,5599,10054,5609,10035,5617,10015,5624,9993,5629,9973,5632,9951,5632,9931,5629,10020,5718,10034,5718,10050,5715,10068,5709,10086,5701,10104,5692,10121,5682,10135,5671,10146,5661,10161,5645,10171,5632,10173,5629,10183,5613,10191,5595,10196,5578,10200,5560,10201,5541m10385,5402l9779,4797,9732,4844,10338,5449,10385,5402m10775,5012l10719,4956,10169,4407,10123,4453,10539,4869,10569,4898,10593,4922,10614,4941,10630,4955,10629,4956,10609,4946,10174,4752,9932,4644,9873,4703,10479,5308,10525,5262,10070,4807,10046,4783,10027,4765,10013,4753,10014,4752,10039,4766,10066,4779,10719,5067,10775,5012e">
            <v:path arrowok="t"/>
            <v:fill on="t" opacity="32899f" focussize="0,0"/>
            <v:stroke on="f"/>
            <v:imagedata o:title=""/>
            <o:lock v:ext="edit"/>
          </v:shape>
        </w:pict>
      </w:r>
    </w:p>
    <w:p>
      <w:pPr>
        <w:pStyle w:val="4"/>
        <w:spacing w:line="20" w:lineRule="exact"/>
        <w:ind w:left="93"/>
        <w:rPr>
          <w:sz w:val="2"/>
        </w:rPr>
      </w:pPr>
      <w:r>
        <w:rPr>
          <w:sz w:val="2"/>
        </w:rPr>
        <w:pict>
          <v:group id="_x0000_s1035" o:spid="_x0000_s1035" o:spt="203" style="height:0.75pt;width:504pt;" coordsize="10080,15">
            <o:lock v:ext="edit"/>
            <v:line id="_x0000_s1036" o:spid="_x0000_s1036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spacing w:before="13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修改记录</w:t>
      </w:r>
    </w:p>
    <w:p>
      <w:pPr>
        <w:spacing w:before="12" w:after="0" w:line="240" w:lineRule="auto"/>
        <w:rPr>
          <w:b/>
          <w:sz w:val="10"/>
        </w:rPr>
      </w:pPr>
    </w:p>
    <w:tbl>
      <w:tblPr>
        <w:tblStyle w:val="6"/>
        <w:tblW w:w="0" w:type="auto"/>
        <w:tblInd w:w="170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1260"/>
        <w:gridCol w:w="5062"/>
        <w:gridCol w:w="1035"/>
        <w:gridCol w:w="1261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418" w:type="dxa"/>
          </w:tcPr>
          <w:p>
            <w:pPr>
              <w:pStyle w:val="10"/>
              <w:spacing w:before="130"/>
              <w:ind w:left="267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日期</w:t>
            </w:r>
          </w:p>
        </w:tc>
        <w:tc>
          <w:tcPr>
            <w:tcW w:w="1260" w:type="dxa"/>
          </w:tcPr>
          <w:p>
            <w:pPr>
              <w:pStyle w:val="10"/>
              <w:spacing w:before="130"/>
              <w:ind w:left="387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版本</w:t>
            </w:r>
          </w:p>
        </w:tc>
        <w:tc>
          <w:tcPr>
            <w:tcW w:w="5062" w:type="dxa"/>
          </w:tcPr>
          <w:p>
            <w:pPr>
              <w:pStyle w:val="10"/>
              <w:spacing w:before="130"/>
              <w:ind w:left="2046" w:right="1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修改内容</w:t>
            </w:r>
          </w:p>
        </w:tc>
        <w:tc>
          <w:tcPr>
            <w:tcW w:w="1035" w:type="dxa"/>
          </w:tcPr>
          <w:p>
            <w:pPr>
              <w:pStyle w:val="10"/>
              <w:spacing w:before="130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页数</w:t>
            </w:r>
          </w:p>
        </w:tc>
        <w:tc>
          <w:tcPr>
            <w:tcW w:w="1261" w:type="dxa"/>
          </w:tcPr>
          <w:p>
            <w:pPr>
              <w:pStyle w:val="10"/>
              <w:spacing w:before="130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拟制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418" w:type="dxa"/>
          </w:tcPr>
          <w:p>
            <w:pPr>
              <w:pStyle w:val="10"/>
              <w:spacing w:before="143"/>
              <w:ind w:left="267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2024-4-1</w:t>
            </w:r>
          </w:p>
        </w:tc>
        <w:tc>
          <w:tcPr>
            <w:tcW w:w="1260" w:type="dxa"/>
          </w:tcPr>
          <w:p>
            <w:pPr>
              <w:pStyle w:val="10"/>
              <w:spacing w:before="143"/>
              <w:ind w:left="386" w:right="3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V00</w:t>
            </w:r>
          </w:p>
        </w:tc>
        <w:tc>
          <w:tcPr>
            <w:tcW w:w="5062" w:type="dxa"/>
          </w:tcPr>
          <w:p>
            <w:pPr>
              <w:pStyle w:val="10"/>
              <w:spacing w:before="13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初版发行</w:t>
            </w:r>
          </w:p>
        </w:tc>
        <w:tc>
          <w:tcPr>
            <w:tcW w:w="1035" w:type="dxa"/>
          </w:tcPr>
          <w:p>
            <w:pPr>
              <w:pStyle w:val="10"/>
              <w:spacing w:before="131"/>
              <w:ind w:left="300"/>
              <w:rPr>
                <w:sz w:val="24"/>
              </w:rPr>
            </w:pPr>
            <w:r>
              <w:rPr>
                <w:sz w:val="24"/>
              </w:rPr>
              <w:t>所有</w:t>
            </w: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418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5062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261" w:type="dxa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headerReference r:id="rId4" w:type="default"/>
          <w:footerReference r:id="rId5" w:type="default"/>
          <w:pgSz w:w="11910" w:h="16840"/>
          <w:pgMar w:top="1380" w:right="780" w:bottom="1380" w:left="800" w:header="862" w:footer="1181" w:gutter="0"/>
          <w:pgNumType w:start="2"/>
        </w:sectPr>
      </w:pPr>
    </w:p>
    <w:p>
      <w:pPr>
        <w:spacing w:before="6" w:after="0" w:line="240" w:lineRule="auto"/>
        <w:rPr>
          <w:b/>
          <w:sz w:val="22"/>
        </w:rPr>
      </w:pPr>
    </w:p>
    <w:p>
      <w:pPr>
        <w:spacing w:line="20" w:lineRule="exact"/>
        <w:ind w:left="93" w:right="0" w:firstLine="0"/>
        <w:rPr>
          <w:sz w:val="2"/>
        </w:rPr>
      </w:pPr>
      <w:r>
        <w:rPr>
          <w:sz w:val="2"/>
        </w:rPr>
        <w:pict>
          <v:group id="_x0000_s1037" o:spid="_x0000_s1037" o:spt="203" style="height:0.75pt;width:504pt;" coordsize="10080,15">
            <o:lock v:ext="edit"/>
            <v:line id="_x0000_s1038" o:spid="_x0000_s1038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spacing w:before="105"/>
        <w:ind w:left="2328" w:right="2369" w:firstLine="0"/>
        <w:jc w:val="center"/>
        <w:rPr>
          <w:b/>
          <w:sz w:val="32"/>
        </w:rPr>
      </w:pPr>
      <w:r>
        <w:rPr>
          <w:b/>
          <w:sz w:val="32"/>
        </w:rPr>
        <w:t>目录</w:t>
      </w: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5"/>
            <w:numPr>
              <w:ilvl w:val="0"/>
              <w:numId w:val="1"/>
            </w:numPr>
            <w:tabs>
              <w:tab w:val="left" w:pos="736"/>
              <w:tab w:val="right" w:leader="hyphen" w:pos="10200"/>
            </w:tabs>
            <w:spacing w:before="245" w:after="0" w:line="240" w:lineRule="auto"/>
            <w:ind w:left="736" w:right="0" w:hanging="216"/>
            <w:jc w:val="left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rPr>
              <w:rFonts w:hint="eastAsia" w:ascii="宋体" w:eastAsia="宋体"/>
              <w:spacing w:val="-3"/>
            </w:rPr>
            <w:t>产</w:t>
          </w:r>
          <w:r>
            <w:rPr>
              <w:rFonts w:hint="eastAsia" w:ascii="宋体" w:eastAsia="宋体"/>
              <w:spacing w:val="-8"/>
            </w:rPr>
            <w:t>品</w:t>
          </w:r>
          <w:r>
            <w:rPr>
              <w:rFonts w:hint="eastAsia" w:ascii="宋体" w:eastAsia="宋体"/>
            </w:rPr>
            <w:t>规</w:t>
          </w:r>
          <w:r>
            <w:rPr>
              <w:rFonts w:hint="eastAsia" w:ascii="宋体" w:eastAsia="宋体"/>
              <w:spacing w:val="-15"/>
            </w:rPr>
            <w:t>格</w:t>
          </w:r>
          <w:r>
            <w:rPr>
              <w:rFonts w:hint="eastAsia" w:ascii="宋体" w:eastAsia="宋体"/>
            </w:rPr>
            <w:t>（</w:t>
          </w:r>
          <w:r>
            <w:t>Product</w:t>
          </w:r>
          <w:r>
            <w:rPr>
              <w:spacing w:val="-6"/>
            </w:rPr>
            <w:t xml:space="preserve"> </w:t>
          </w:r>
          <w:r>
            <w:t>Specifications</w:t>
          </w:r>
          <w:r>
            <w:rPr>
              <w:rFonts w:hint="eastAsia" w:ascii="宋体" w:eastAsia="宋体"/>
            </w:rPr>
            <w:t>）</w:t>
          </w:r>
          <w:r>
            <w:rPr>
              <w:rFonts w:hint="eastAsia" w:ascii="宋体" w:eastAsia="宋体"/>
            </w:rPr>
            <w:tab/>
          </w:r>
          <w:r>
            <w:t>4</w:t>
          </w:r>
          <w:r>
            <w:fldChar w:fldCharType="end"/>
          </w:r>
        </w:p>
        <w:p>
          <w:pPr>
            <w:pStyle w:val="5"/>
            <w:numPr>
              <w:ilvl w:val="0"/>
              <w:numId w:val="1"/>
            </w:numPr>
            <w:tabs>
              <w:tab w:val="left" w:pos="736"/>
              <w:tab w:val="right" w:leader="hyphen" w:pos="10188"/>
            </w:tabs>
            <w:spacing w:before="270" w:after="0" w:line="240" w:lineRule="auto"/>
            <w:ind w:left="736" w:right="0" w:hanging="216"/>
            <w:jc w:val="left"/>
          </w:pPr>
          <w:r>
            <w:rPr>
              <w:rFonts w:hint="eastAsia" w:ascii="宋体" w:eastAsia="宋体"/>
              <w:spacing w:val="-3"/>
            </w:rPr>
            <w:t>产</w:t>
          </w:r>
          <w:r>
            <w:rPr>
              <w:rFonts w:hint="eastAsia" w:ascii="宋体" w:eastAsia="宋体"/>
              <w:spacing w:val="-8"/>
            </w:rPr>
            <w:t>品</w:t>
          </w:r>
          <w:r>
            <w:rPr>
              <w:rFonts w:hint="eastAsia" w:ascii="宋体" w:eastAsia="宋体"/>
            </w:rPr>
            <w:t>图</w:t>
          </w:r>
          <w:r>
            <w:rPr>
              <w:rFonts w:hint="eastAsia" w:ascii="宋体" w:eastAsia="宋体"/>
              <w:spacing w:val="-34"/>
            </w:rPr>
            <w:t>纸</w:t>
          </w:r>
          <w:r>
            <w:rPr>
              <w:rFonts w:hint="eastAsia" w:ascii="宋体" w:eastAsia="宋体"/>
            </w:rPr>
            <w:t>（</w:t>
          </w:r>
          <w:r>
            <w:t>Product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Drawings</w:t>
          </w:r>
          <w:r>
            <w:rPr>
              <w:rFonts w:hint="eastAsia" w:ascii="宋体" w:eastAsia="宋体"/>
              <w:spacing w:val="-6"/>
            </w:rPr>
            <w:t>）</w:t>
          </w:r>
          <w:r>
            <w:rPr>
              <w:rFonts w:hint="eastAsia" w:ascii="宋体" w:eastAsia="宋体"/>
              <w:spacing w:val="-6"/>
            </w:rPr>
            <w:tab/>
          </w:r>
          <w:r>
            <w:t>4</w:t>
          </w:r>
        </w:p>
        <w:p>
          <w:pPr>
            <w:pStyle w:val="5"/>
            <w:numPr>
              <w:ilvl w:val="0"/>
              <w:numId w:val="1"/>
            </w:numPr>
            <w:tabs>
              <w:tab w:val="left" w:pos="736"/>
              <w:tab w:val="right" w:leader="hyphen" w:pos="10200"/>
            </w:tabs>
            <w:spacing w:before="267" w:after="0" w:line="240" w:lineRule="auto"/>
            <w:ind w:left="736" w:right="0" w:hanging="216"/>
            <w:jc w:val="left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hint="eastAsia" w:ascii="宋体" w:eastAsia="宋体"/>
              <w:spacing w:val="-3"/>
            </w:rPr>
            <w:t>接</w:t>
          </w:r>
          <w:r>
            <w:rPr>
              <w:rFonts w:hint="eastAsia" w:ascii="宋体" w:eastAsia="宋体"/>
              <w:spacing w:val="-8"/>
            </w:rPr>
            <w:t>口</w:t>
          </w:r>
          <w:r>
            <w:rPr>
              <w:rFonts w:hint="eastAsia" w:ascii="宋体" w:eastAsia="宋体"/>
            </w:rPr>
            <w:t>定</w:t>
          </w:r>
          <w:r>
            <w:rPr>
              <w:rFonts w:hint="eastAsia" w:ascii="宋体" w:eastAsia="宋体"/>
              <w:spacing w:val="-17"/>
            </w:rPr>
            <w:t>义</w:t>
          </w:r>
          <w:r>
            <w:rPr>
              <w:rFonts w:hint="eastAsia" w:ascii="宋体" w:eastAsia="宋体"/>
            </w:rPr>
            <w:t>（</w:t>
          </w:r>
          <w:r>
            <w:t>The</w:t>
          </w:r>
          <w:r>
            <w:rPr>
              <w:spacing w:val="-6"/>
            </w:rPr>
            <w:t xml:space="preserve"> </w:t>
          </w:r>
          <w:r>
            <w:t>Interface</w:t>
          </w:r>
          <w:r>
            <w:rPr>
              <w:spacing w:val="-3"/>
            </w:rPr>
            <w:t xml:space="preserve"> </w:t>
          </w:r>
          <w:r>
            <w:t>Definition</w:t>
          </w:r>
          <w:r>
            <w:rPr>
              <w:rFonts w:hint="eastAsia" w:ascii="宋体" w:eastAsia="宋体"/>
            </w:rPr>
            <w:t>）</w:t>
          </w:r>
          <w:r>
            <w:rPr>
              <w:rFonts w:hint="eastAsia" w:ascii="宋体" w:eastAsia="宋体"/>
            </w:rPr>
            <w:tab/>
          </w:r>
          <w:r>
            <w:t>5</w:t>
          </w:r>
          <w:r>
            <w:fldChar w:fldCharType="end"/>
          </w:r>
        </w:p>
        <w:p>
          <w:pPr>
            <w:pStyle w:val="5"/>
            <w:numPr>
              <w:ilvl w:val="0"/>
              <w:numId w:val="1"/>
            </w:numPr>
            <w:tabs>
              <w:tab w:val="left" w:pos="736"/>
              <w:tab w:val="right" w:leader="hyphen" w:pos="10200"/>
            </w:tabs>
            <w:spacing w:before="270" w:after="0" w:line="240" w:lineRule="auto"/>
            <w:ind w:left="736" w:right="0" w:hanging="216"/>
            <w:jc w:val="left"/>
          </w:pPr>
          <w:r>
            <w:pict>
              <v:shape id="_x0000_s1039" o:spid="_x0000_s1039" style="position:absolute;left:0pt;margin-left:446.25pt;margin-top:16.5pt;height:92.5pt;width:92.5pt;mso-position-horizontal-relative:page;z-index:-254321664;mso-width-relative:page;mso-height-relative:page;" fillcolor="#C0C0C0" filled="t" stroked="f" coordorigin="8925,331" coordsize="1850,1850" path="m9827,1884l9771,1829,9221,1279,9175,1325,9591,1742,9620,1770,9645,1794,9666,1813,9682,1828,9681,1829,9661,1819,9226,1624,8984,1516,8925,1575,9531,2181,9577,2134,9122,1679,9097,1656,9078,1638,9065,1626,9066,1624,9091,1638,9118,1651,9771,1940,9827,1884m9967,1744l9361,1139,9315,1186,9920,1791,9967,1744m10201,1465l10200,1446,10197,1427,10192,1408,10184,1388,10174,1368,10162,1349,10148,1329,10131,1309,10122,1299,10116,1293,10112,1289,10099,1277,10085,1265,10071,1254,10056,1244,10042,1235,10027,1227,10011,1221,9995,1215,9979,1210,9972,1209,9961,1206,9943,1203,9923,1202,9903,1201,9881,1201,9859,1202,9835,1204,9794,1207,9760,1209,9731,1208,9720,1206,9709,1204,9700,1202,9691,1198,9681,1194,9672,1189,9663,1183,9654,1176,9644,1168,9635,1159,9625,1149,9617,1138,9610,1128,9604,1117,9599,1106,9595,1095,9593,1084,9591,1073,9591,1063,9592,1052,9595,1042,9598,1032,9602,1022,9608,1013,9615,1004,9622,996,9635,984,9649,974,9663,966,9678,960,9693,955,9709,952,9726,951,9743,951,9743,951,9658,866,9646,867,9634,871,9622,875,9609,882,9596,890,9583,899,9570,911,9557,923,9544,937,9533,952,9524,968,9517,985,9512,1002,9509,1020,9508,1039,9509,1059,9512,1079,9517,1099,9525,1119,9534,1138,9546,1158,9559,1177,9575,1196,9583,1205,9593,1215,9605,1227,9618,1238,9631,1248,9644,1258,9658,1266,9671,1274,9685,1281,9699,1286,9714,1291,9730,1295,9747,1298,9766,1300,9786,1301,9808,1301,9831,1301,9916,1294,9939,1293,9957,1293,9972,1295,9986,1297,10001,1301,10015,1307,10029,1314,10043,1322,10056,1332,10069,1344,10080,1356,10089,1367,10097,1378,10104,1389,10109,1400,10114,1410,10116,1421,10118,1431,10118,1442,10117,1452,10115,1462,10111,1472,10106,1482,10100,1492,10092,1502,10083,1511,10077,1517,10070,1523,10054,1533,10035,1542,10015,1549,9993,1553,9973,1556,9951,1556,9931,1553,10020,1642,10034,1642,10050,1639,10068,1633,10086,1625,10104,1616,10121,1606,10135,1596,10146,1585,10161,1569,10171,1556,10173,1553,10183,1537,10191,1520,10196,1502,10200,1484,10201,1465m10385,1327l9779,721,9732,768,10338,1373,10385,1327m10775,936l10719,880,10169,331,10123,377,10539,793,10569,822,10593,846,10614,865,10630,879,10629,880,10609,870,10174,676,9932,568,9873,627,10479,1232,10525,1186,10070,731,10046,707,10027,689,10013,677,10014,676,10039,690,10066,703,10719,992,10775,936e">
                <v:path arrowok="t"/>
                <v:fill on="t" opacity="32899f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hint="eastAsia" w:ascii="宋体" w:eastAsia="宋体"/>
              <w:spacing w:val="-3"/>
            </w:rPr>
            <w:t>电</w:t>
          </w:r>
          <w:r>
            <w:rPr>
              <w:rFonts w:hint="eastAsia" w:ascii="宋体" w:eastAsia="宋体"/>
              <w:spacing w:val="-8"/>
            </w:rPr>
            <w:t>性</w:t>
          </w:r>
          <w:r>
            <w:rPr>
              <w:rFonts w:hint="eastAsia" w:ascii="宋体" w:eastAsia="宋体"/>
            </w:rPr>
            <w:t>特</w:t>
          </w:r>
          <w:r>
            <w:rPr>
              <w:rFonts w:hint="eastAsia" w:ascii="宋体" w:eastAsia="宋体"/>
              <w:spacing w:val="-63"/>
            </w:rPr>
            <w:t>性</w:t>
          </w:r>
          <w:r>
            <w:rPr>
              <w:rFonts w:hint="eastAsia" w:ascii="宋体" w:eastAsia="宋体"/>
            </w:rPr>
            <w:t>（</w:t>
          </w:r>
          <w:r>
            <w:t>Electrical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Characteristics</w:t>
          </w:r>
          <w:r>
            <w:rPr>
              <w:rFonts w:hint="eastAsia" w:ascii="宋体" w:eastAsia="宋体"/>
              <w:spacing w:val="-6"/>
            </w:rPr>
            <w:t>）</w:t>
          </w:r>
          <w:r>
            <w:rPr>
              <w:rFonts w:hint="eastAsia" w:ascii="宋体" w:eastAsia="宋体"/>
              <w:spacing w:val="-6"/>
            </w:rPr>
            <w:tab/>
          </w:r>
          <w:r>
            <w:t>7</w:t>
          </w:r>
          <w:r>
            <w:fldChar w:fldCharType="end"/>
          </w:r>
        </w:p>
        <w:p>
          <w:pPr>
            <w:pStyle w:val="5"/>
            <w:numPr>
              <w:ilvl w:val="0"/>
              <w:numId w:val="1"/>
            </w:numPr>
            <w:tabs>
              <w:tab w:val="left" w:pos="873"/>
              <w:tab w:val="left" w:pos="6855"/>
              <w:tab w:val="right" w:leader="hyphen" w:pos="10190"/>
            </w:tabs>
            <w:spacing w:before="270" w:after="0" w:line="240" w:lineRule="auto"/>
            <w:ind w:left="872" w:right="0" w:hanging="353"/>
            <w:jc w:val="left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hint="eastAsia" w:ascii="宋体" w:eastAsia="宋体"/>
              <w:spacing w:val="-3"/>
            </w:rPr>
            <w:t>可靠</w:t>
          </w:r>
          <w:r>
            <w:rPr>
              <w:rFonts w:hint="eastAsia" w:ascii="宋体" w:eastAsia="宋体"/>
            </w:rPr>
            <w:t>性</w:t>
          </w:r>
          <w:r>
            <w:rPr>
              <w:rFonts w:hint="eastAsia" w:ascii="宋体" w:eastAsia="宋体"/>
              <w:spacing w:val="-3"/>
            </w:rPr>
            <w:t>实</w:t>
          </w:r>
          <w:r>
            <w:rPr>
              <w:rFonts w:hint="eastAsia" w:ascii="宋体" w:eastAsia="宋体"/>
              <w:spacing w:val="-5"/>
            </w:rPr>
            <w:t>验</w:t>
          </w:r>
          <w:r>
            <w:rPr>
              <w:rFonts w:hint="eastAsia" w:ascii="宋体" w:eastAsia="宋体"/>
            </w:rPr>
            <w:t>测</w:t>
          </w:r>
          <w:r>
            <w:rPr>
              <w:rFonts w:hint="eastAsia" w:ascii="宋体" w:eastAsia="宋体"/>
              <w:spacing w:val="-82"/>
            </w:rPr>
            <w:t>试</w:t>
          </w:r>
          <w:r>
            <w:rPr>
              <w:rFonts w:hint="eastAsia" w:ascii="宋体" w:eastAsia="宋体"/>
            </w:rPr>
            <w:t>（</w:t>
          </w:r>
          <w:r>
            <w:t>Reliability</w:t>
          </w:r>
          <w:r>
            <w:rPr>
              <w:spacing w:val="-12"/>
            </w:rPr>
            <w:t xml:space="preserve"> </w:t>
          </w:r>
          <w:r>
            <w:rPr>
              <w:spacing w:val="-5"/>
            </w:rPr>
            <w:t>Test</w:t>
          </w:r>
          <w:r>
            <w:rPr>
              <w:spacing w:val="-9"/>
            </w:rPr>
            <w:t xml:space="preserve"> </w:t>
          </w:r>
          <w:r>
            <w:t>Conditions</w:t>
          </w:r>
          <w:r>
            <w:rPr>
              <w:spacing w:val="-19"/>
            </w:rPr>
            <w:t xml:space="preserve"> </w:t>
          </w:r>
          <w:r>
            <w:t>And</w:t>
          </w:r>
          <w:r>
            <w:tab/>
          </w:r>
          <w:r>
            <w:rPr>
              <w:spacing w:val="-12"/>
            </w:rPr>
            <w:t>Methods</w:t>
          </w:r>
          <w:r>
            <w:rPr>
              <w:rFonts w:hint="eastAsia" w:ascii="宋体" w:eastAsia="宋体"/>
              <w:spacing w:val="-12"/>
            </w:rPr>
            <w:t>）</w:t>
          </w:r>
          <w:r>
            <w:rPr>
              <w:rFonts w:hint="eastAsia" w:ascii="宋体" w:eastAsia="宋体"/>
              <w:spacing w:val="-12"/>
            </w:rPr>
            <w:tab/>
          </w:r>
          <w:r>
            <w:t>12</w:t>
          </w:r>
          <w:r>
            <w:fldChar w:fldCharType="end"/>
          </w:r>
        </w:p>
        <w:p>
          <w:pPr>
            <w:pStyle w:val="5"/>
            <w:numPr>
              <w:ilvl w:val="0"/>
              <w:numId w:val="1"/>
            </w:numPr>
            <w:tabs>
              <w:tab w:val="left" w:pos="873"/>
              <w:tab w:val="right" w:leader="hyphen" w:pos="10200"/>
            </w:tabs>
            <w:spacing w:before="270" w:after="0" w:line="240" w:lineRule="auto"/>
            <w:ind w:left="872" w:right="0" w:hanging="353"/>
            <w:jc w:val="left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hint="eastAsia" w:ascii="宋体" w:eastAsia="宋体"/>
              <w:spacing w:val="-3"/>
            </w:rPr>
            <w:t>光电参</w:t>
          </w:r>
          <w:r>
            <w:rPr>
              <w:rFonts w:hint="eastAsia" w:ascii="宋体" w:eastAsia="宋体"/>
              <w:spacing w:val="-29"/>
            </w:rPr>
            <w:t>数</w:t>
          </w:r>
          <w:r>
            <w:rPr>
              <w:rFonts w:hint="eastAsia" w:ascii="宋体" w:eastAsia="宋体"/>
            </w:rPr>
            <w:t>（</w:t>
          </w:r>
          <w:r>
            <w:t>Optical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Characteristics</w:t>
          </w:r>
          <w:r>
            <w:rPr>
              <w:rFonts w:hint="eastAsia" w:ascii="宋体" w:eastAsia="宋体"/>
              <w:spacing w:val="-4"/>
            </w:rPr>
            <w:t>）</w:t>
          </w:r>
          <w:r>
            <w:rPr>
              <w:rFonts w:hint="eastAsia" w:ascii="宋体" w:eastAsia="宋体"/>
              <w:spacing w:val="-4"/>
            </w:rPr>
            <w:tab/>
          </w:r>
          <w:r>
            <w:t>13</w:t>
          </w:r>
          <w:r>
            <w:fldChar w:fldCharType="end"/>
          </w:r>
        </w:p>
        <w:p>
          <w:pPr>
            <w:pStyle w:val="5"/>
            <w:numPr>
              <w:ilvl w:val="0"/>
              <w:numId w:val="1"/>
            </w:numPr>
            <w:tabs>
              <w:tab w:val="left" w:pos="736"/>
              <w:tab w:val="right" w:leader="hyphen" w:pos="10186"/>
            </w:tabs>
            <w:spacing w:before="270" w:after="0" w:line="240" w:lineRule="auto"/>
            <w:ind w:left="736" w:right="0" w:hanging="216"/>
            <w:jc w:val="left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hint="eastAsia" w:ascii="宋体" w:eastAsia="宋体"/>
              <w:spacing w:val="-3"/>
            </w:rPr>
            <w:t>检</w:t>
          </w:r>
          <w:r>
            <w:rPr>
              <w:rFonts w:hint="eastAsia" w:ascii="宋体" w:eastAsia="宋体"/>
              <w:spacing w:val="-8"/>
            </w:rPr>
            <w:t>验</w:t>
          </w:r>
          <w:r>
            <w:rPr>
              <w:rFonts w:hint="eastAsia" w:ascii="宋体" w:eastAsia="宋体"/>
            </w:rPr>
            <w:t>标准</w:t>
          </w:r>
          <w:r>
            <w:rPr>
              <w:rFonts w:hint="eastAsia" w:ascii="宋体" w:eastAsia="宋体"/>
              <w:spacing w:val="-1"/>
            </w:rPr>
            <w:t xml:space="preserve"> </w:t>
          </w:r>
          <w:r>
            <w:t>(Inspection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standard</w:t>
          </w:r>
          <w:r>
            <w:rPr>
              <w:rFonts w:hint="eastAsia" w:ascii="宋体" w:eastAsia="宋体"/>
              <w:spacing w:val="-6"/>
            </w:rPr>
            <w:t>）</w:t>
          </w:r>
          <w:r>
            <w:rPr>
              <w:rFonts w:hint="eastAsia" w:ascii="宋体" w:eastAsia="宋体"/>
              <w:spacing w:val="-6"/>
            </w:rPr>
            <w:tab/>
          </w:r>
          <w:r>
            <w:t>17</w:t>
          </w:r>
          <w:r>
            <w:fldChar w:fldCharType="end"/>
          </w:r>
        </w:p>
      </w:sdtContent>
    </w:sdt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15"/>
        </w:rPr>
      </w:pPr>
      <w:r>
        <w:pict>
          <v:group id="_x0000_s1040" o:spid="_x0000_s1040" o:spt="203" style="position:absolute;left:0pt;margin-left:280.2pt;margin-top:10.8pt;height:92.5pt;width:92.5pt;mso-position-horizontal-relative:page;mso-wrap-distance-bottom:0pt;mso-wrap-distance-top:0pt;z-index:-251649024;mso-width-relative:page;mso-height-relative:page;" coordorigin="5605,217" coordsize="1850,1850">
            <o:lock v:ext="edit"/>
            <v:shape id="_x0000_s1041" o:spid="_x0000_s1041" style="position:absolute;left:5604;top:1165;height:902;width:902;" fillcolor="#C0C0C0" filled="t" stroked="f" coordorigin="5605,1165" coordsize="902,902" path="m6450,1715l6361,1715,6361,1714,6345,1699,6325,1680,6300,1656,5855,1211,5901,1165,6450,1715xm6210,2067l5605,1461,5664,1402,5906,1510,5746,1510,5744,1512,5758,1524,5777,1542,5801,1565,6257,2020,6210,2067xm6451,1826l5798,1537,5771,1524,5746,1510,5906,1510,6341,1705,6361,1715,6450,1715,6506,1770,6451,1826xe">
              <v:path arrowok="t"/>
              <v:fill on="t" opacity="32899f" focussize="0,0"/>
              <v:stroke on="f"/>
              <v:imagedata o:title=""/>
              <o:lock v:ext="edit"/>
            </v:shape>
            <v:shape id="_x0000_s1042" o:spid="_x0000_s1042" style="position:absolute;left:5994;top:1024;height:653;width:653;" fillcolor="#C0C0C0" filled="t" stroked="f" coordorigin="5994,1025" coordsize="653,653" path="m6600,1677l5994,1072,6041,1025,6646,1630,6600,1677xe">
              <v:path arrowok="t"/>
              <v:fill on="t" opacity="32899f" focussize="0,0"/>
              <v:stroke on="f"/>
              <v:imagedata o:title=""/>
              <o:lock v:ext="edit"/>
            </v:shape>
            <v:shape id="_x0000_s1043" o:spid="_x0000_s1043" style="position:absolute;left:6187;top:751;height:777;width:693;" fillcolor="#C0C0C0" filled="t" stroked="f" coordorigin="6188,752" coordsize="693,777" path="m6487,1187l6466,1187,6446,1186,6427,1184,6409,1181,6393,1177,6379,1172,6365,1167,6351,1160,6337,1152,6324,1144,6311,1134,6298,1124,6285,1113,6272,1101,6263,1091,6254,1082,6239,1063,6225,1044,6214,1024,6204,1005,6197,985,6192,965,6189,945,6188,925,6189,906,6192,888,6197,871,6204,854,6213,838,6223,823,6236,809,6250,797,6263,785,6276,776,6289,768,6301,761,6314,757,6326,753,6338,752,6422,837,6405,837,6389,838,6373,841,6357,846,6342,852,6328,860,6315,870,6302,882,6294,890,6288,899,6282,908,6278,918,6274,928,6272,938,6271,948,6271,959,6272,970,6275,981,6278,992,6283,1003,6289,1014,6297,1024,6305,1035,6315,1045,6324,1054,6333,1062,6342,1069,6352,1075,6361,1080,6370,1084,6380,1088,6389,1090,6399,1092,6411,1093,6439,1095,6652,1095,6658,1096,6675,1101,6691,1107,6706,1113,6721,1121,6736,1130,6751,1140,6765,1151,6778,1162,6792,1175,6796,1179,6619,1179,6596,1180,6510,1187,6487,1187xm6423,837l6405,837,6422,837,6423,837xm6652,1095l6439,1095,6474,1093,6515,1090,6538,1088,6561,1087,6582,1087,6603,1088,6622,1089,6641,1092,6652,1095xm6851,1442l6652,1442,6673,1439,6694,1435,6715,1428,6733,1419,6749,1409,6756,1403,6763,1397,6772,1388,6779,1378,6786,1368,6791,1358,6794,1348,6797,1338,6798,1328,6798,1317,6796,1307,6793,1296,6789,1286,6784,1275,6777,1264,6769,1253,6759,1242,6749,1230,6736,1218,6722,1208,6709,1200,6695,1193,6680,1187,6666,1183,6651,1181,6636,1179,6619,1179,6796,1179,6802,1185,6811,1195,6827,1215,6842,1235,6854,1254,6864,1274,6871,1293,6877,1313,6880,1332,6881,1351,6879,1370,6876,1388,6870,1406,6862,1423,6852,1439,6851,1442xm6699,1528l6610,1439,6631,1442,6851,1442,6840,1455,6826,1471,6814,1482,6800,1492,6784,1502,6766,1511,6747,1519,6730,1525,6714,1528,6699,1528xe">
              <v:path arrowok="t"/>
              <v:fill on="t" opacity="32899f" focussize="0,0"/>
              <v:stroke on="f"/>
              <v:imagedata o:title=""/>
              <o:lock v:ext="edit"/>
            </v:shape>
            <v:shape id="_x0000_s1044" o:spid="_x0000_s1044" style="position:absolute;left:6412;top:607;height:653;width:653;" fillcolor="#C0C0C0" filled="t" stroked="f" coordorigin="6412,607" coordsize="653,653" path="m7017,1259l6412,654,6459,607,7064,1213,7017,1259xe">
              <v:path arrowok="t"/>
              <v:fill on="t" opacity="32899f" focussize="0,0"/>
              <v:stroke on="f"/>
              <v:imagedata o:title=""/>
              <o:lock v:ext="edit"/>
            </v:shape>
            <v:shape id="_x0000_s1045" o:spid="_x0000_s1045" style="position:absolute;left:6553;top:216;height:902;width:902;" fillcolor="#C0C0C0" filled="t" stroked="f" coordorigin="6553,217" coordsize="902,902" path="m7399,766l7309,766,7310,765,7294,751,7273,732,7248,708,7219,679,6803,263,6849,217,7399,766xm7159,1118l6553,513,6612,454,6854,562,6694,562,6693,563,6706,575,6725,593,6750,617,7205,1072,7159,1118xm7399,878l6746,589,6719,576,6694,562,6854,562,7289,756,7309,766,7399,766,7455,822,7399,878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1"/>
        </w:rPr>
      </w:pPr>
      <w:r>
        <w:pict>
          <v:group id="_x0000_s1046" o:spid="_x0000_s1046" o:spt="203" style="position:absolute;left:0pt;margin-left:114.2pt;margin-top:14.55pt;height:92.5pt;width:92.5pt;mso-position-horizontal-relative:page;mso-wrap-distance-bottom:0pt;mso-wrap-distance-top:0pt;z-index:-251648000;mso-width-relative:page;mso-height-relative:page;" coordorigin="2284,292" coordsize="1850,1850">
            <o:lock v:ext="edit"/>
            <v:shape id="_x0000_s1047" o:spid="_x0000_s1047" style="position:absolute;left:2284;top:1239;height:902;width:902;" fillcolor="#C0C0C0" filled="t" stroked="f" coordorigin="2284,1240" coordsize="902,902" path="m3130,1789l3040,1789,3041,1789,3025,1774,3004,1755,2980,1731,2534,1286,2581,1240,3130,1789xm2890,2141l2284,1536,2343,1477,2585,1585,2425,1585,2424,1586,2438,1599,2457,1616,2481,1640,2936,2095,2890,2141xm3131,1901l2477,1612,2450,1599,2425,1585,2585,1585,3020,1779,3040,1789,3130,1789,3186,1845,3131,1901xe">
              <v:path arrowok="t"/>
              <v:fill on="t" opacity="32899f" focussize="0,0"/>
              <v:stroke on="f"/>
              <v:imagedata o:title=""/>
              <o:lock v:ext="edit"/>
            </v:shape>
            <v:shape id="_x0000_s1048" o:spid="_x0000_s1048" style="position:absolute;left:2673;top:1099;height:653;width:653;" fillcolor="#C0C0C0" filled="t" stroked="f" coordorigin="2674,1100" coordsize="653,653" path="m3279,1752l2674,1147,2721,1100,3326,1705,3279,1752xe">
              <v:path arrowok="t"/>
              <v:fill on="t" opacity="32899f" focussize="0,0"/>
              <v:stroke on="f"/>
              <v:imagedata o:title=""/>
              <o:lock v:ext="edit"/>
            </v:shape>
            <v:shape id="_x0000_s1049" o:spid="_x0000_s1049" style="position:absolute;left:2867;top:826;height:777;width:693;" fillcolor="#C0C0C0" filled="t" stroked="f" coordorigin="2868,827" coordsize="693,777" path="m3167,1262l3146,1262,3125,1261,3106,1259,3089,1256,3073,1252,3058,1247,3044,1241,3030,1235,3017,1227,3004,1219,2990,1209,2977,1199,2965,1188,2952,1176,2943,1166,2934,1157,2918,1138,2905,1118,2893,1099,2884,1079,2877,1060,2872,1040,2869,1020,2868,1000,2869,981,2872,963,2877,946,2883,929,2892,913,2903,898,2916,884,2929,871,2943,860,2956,851,2968,843,2981,836,2993,832,3005,828,3017,827,3102,911,3085,911,3068,913,3052,916,3037,921,3022,927,3008,935,2994,945,2982,957,2974,965,2967,974,2962,983,2957,993,2954,1003,2952,1013,2951,1023,2951,1034,2952,1045,2954,1056,2958,1067,2963,1078,2969,1088,2976,1099,2985,1109,2994,1120,3004,1129,3013,1137,3022,1143,3031,1150,3041,1155,3050,1159,3059,1163,3069,1165,3079,1167,3091,1168,3119,1169,3331,1169,3338,1171,3355,1176,3370,1182,3386,1188,3401,1196,3416,1205,3430,1215,3444,1226,3458,1237,3472,1250,3475,1254,3298,1254,3276,1255,3190,1261,3167,1262xm3102,912l3085,911,3102,911,3102,912xm3331,1169l3119,1169,3154,1168,3195,1165,3218,1163,3241,1162,3262,1162,3283,1162,3302,1164,3321,1167,3331,1169xm3530,1517l3331,1517,3353,1514,3374,1509,3395,1503,3413,1494,3429,1484,3436,1478,3443,1472,3452,1463,3459,1453,3465,1443,3470,1433,3474,1423,3476,1413,3477,1403,3477,1392,3476,1382,3473,1371,3469,1360,3463,1350,3456,1339,3448,1328,3439,1316,3428,1305,3415,1293,3402,1283,3388,1275,3374,1268,3360,1262,3346,1258,3331,1256,3316,1254,3298,1254,3475,1254,3481,1260,3490,1270,3507,1290,3521,1310,3533,1329,3543,1349,3551,1368,3556,1388,3559,1407,3560,1426,3559,1445,3555,1463,3550,1480,3542,1498,3532,1514,3530,1517xm3379,1603l3290,1514,3310,1517,3530,1517,3520,1530,3506,1546,3494,1557,3480,1567,3464,1577,3446,1586,3427,1594,3410,1600,3394,1603,3379,1603xe">
              <v:path arrowok="t"/>
              <v:fill on="t" opacity="32899f" focussize="0,0"/>
              <v:stroke on="f"/>
              <v:imagedata o:title=""/>
              <o:lock v:ext="edit"/>
            </v:shape>
            <v:shape id="_x0000_s1050" o:spid="_x0000_s1050" style="position:absolute;left:3091;top:681;height:653;width:653;" fillcolor="#C0C0C0" filled="t" stroked="f" coordorigin="3092,682" coordsize="653,653" path="m3697,1334l3092,729,3138,682,3744,1287,3697,1334xe">
              <v:path arrowok="t"/>
              <v:fill on="t" opacity="32899f" focussize="0,0"/>
              <v:stroke on="f"/>
              <v:imagedata o:title=""/>
              <o:lock v:ext="edit"/>
            </v:shape>
            <v:shape id="_x0000_s1051" o:spid="_x0000_s1051" style="position:absolute;left:3232;top:291;height:902;width:902;" fillcolor="#C0C0C0" filled="t" stroked="f" coordorigin="3233,292" coordsize="902,902" path="m4078,841l3988,841,3989,840,3973,826,3953,807,3928,783,3482,338,3529,292,4078,841xm3838,1193l3233,588,3291,529,3533,637,3374,637,3372,638,3386,650,3405,668,3429,692,3885,1147,3838,1193xm4079,953l3425,664,3399,651,3374,637,3533,637,3969,831,3988,841,4078,841,4134,897,4079,953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top="1380" w:right="780" w:bottom="1380" w:left="800" w:header="862" w:footer="1181" w:gutter="0"/>
        </w:sectPr>
      </w:pPr>
    </w:p>
    <w:p>
      <w:pPr>
        <w:pStyle w:val="4"/>
        <w:spacing w:before="9"/>
        <w:rPr>
          <w:sz w:val="24"/>
        </w:rPr>
      </w:pPr>
      <w:r>
        <w:pict>
          <v:shape id="_x0000_s1052" o:spid="_x0000_s1052" style="position:absolute;left:0pt;margin-left:114.2pt;margin-top:552.35pt;height:92.5pt;width:92.5pt;mso-position-horizontal-relative:page;mso-position-vertical-relative:page;z-index:-254319616;mso-width-relative:page;mso-height-relative:page;" fillcolor="#C0C0C0" filled="t" stroked="f" coordorigin="2284,11047" coordsize="1850,1850" path="m3186,12601l3130,12545,2581,11996,2534,12042,2980,12487,3004,12511,3025,12530,3041,12544,3040,12545,3020,12535,2585,12341,2343,12233,2284,12292,2890,12897,2936,12851,2481,12396,2457,12372,2438,12354,2424,12342,2425,12341,2450,12355,2477,12368,3131,12656,3186,12601m3326,12461l2721,11855,2674,11902,3279,12508,3326,12461m3560,12182l3559,12163,3556,12143,3551,12124,3543,12105,3533,12085,3521,12065,3507,12046,3490,12026,3481,12016,3475,12010,3472,12006,3458,11993,3444,11981,3430,11970,3416,11961,3401,11952,3386,11944,3370,11937,3355,11931,3338,11927,3331,11925,3321,11923,3302,11920,3283,11918,3262,11917,3241,11917,3218,11919,3195,11921,3154,11924,3119,11925,3091,11924,3079,11923,3069,11921,3059,11918,3050,11915,3041,11910,3031,11905,3022,11899,3013,11892,3004,11884,2994,11876,2985,11865,2976,11855,2969,11844,2963,11833,2958,11823,2954,11812,2952,11801,2951,11790,2951,11779,2952,11768,2954,11758,2957,11748,2962,11739,2967,11730,2974,11721,2982,11712,2995,11701,3008,11691,3022,11683,3037,11676,3052,11671,3068,11668,3085,11667,3102,11668,3102,11667,3017,11582,3005,11584,2993,11587,2981,11592,2968,11598,2956,11606,2943,11616,2929,11627,2916,11640,2903,11654,2892,11669,2883,11685,2877,11701,2872,11719,2869,11737,2868,11756,2869,11775,2872,11795,2877,11815,2884,11835,2893,11855,2905,11874,2918,11893,2934,11912,2943,11922,2952,11931,2965,11943,2977,11955,2990,11965,3004,11974,3017,11983,3030,11990,3044,11997,3058,12003,3073,12008,3089,12012,3107,12015,3125,12017,3146,12018,3167,12018,3190,12017,3276,12010,3298,12010,3316,12010,3331,12011,3346,12014,3360,12018,3374,12023,3388,12030,3402,12039,3415,12049,3428,12061,3439,12072,3448,12083,3456,12094,3463,12105,3469,12116,3473,12127,3476,12137,3477,12148,3477,12158,3476,12169,3474,12179,3470,12189,3465,12199,3459,12208,3452,12218,3443,12228,3436,12234,3429,12240,3413,12250,3395,12258,3374,12265,3353,12270,3332,12272,3310,12272,3290,12270,3379,12359,3394,12358,3410,12355,3427,12350,3446,12342,3464,12332,3480,12322,3494,12312,3506,12302,3520,12286,3530,12272,3532,12270,3542,12253,3550,12236,3556,12219,3559,12200,3560,12182m3744,12043l3138,11438,3092,11484,3697,12090,3744,12043m4134,11653l4078,11597,3529,11047,3482,11094,3928,11539,3953,11563,3973,11582,3989,11596,3988,11597,3969,11587,3533,11392,3291,11285,3233,11343,3838,11949,3885,11902,3429,11447,3405,11424,3386,11406,3372,11394,3374,11392,3399,11407,3425,11419,4079,11708,4134,11653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053" o:spid="_x0000_s1053" style="position:absolute;left:0pt;margin-left:280.2pt;margin-top:386.3pt;height:92.5pt;width:92.5pt;mso-position-horizontal-relative:page;mso-position-vertical-relative:page;z-index:-254318592;mso-width-relative:page;mso-height-relative:page;" fillcolor="#C0C0C0" filled="t" stroked="f" coordorigin="5605,7727" coordsize="1850,1850" path="m6506,9281l6450,9225,5901,8675,5855,8722,6300,9167,6325,9191,6345,9210,6361,9224,6361,9225,6341,9215,5906,9020,5664,8912,5605,8971,6210,9577,6257,9530,5801,9075,5777,9052,5758,9034,5744,9022,5746,9020,5771,9035,5798,9047,6451,9336,6506,9281m6647,9140l6041,8535,5994,8582,6600,9187,6647,9140m6881,8861l6880,8842,6877,8823,6871,8804,6864,8784,6854,8765,6842,8745,6827,8725,6811,8705,6802,8695,6796,8689,6792,8685,6778,8673,6765,8661,6751,8650,6736,8640,6721,8631,6706,8624,6691,8617,6675,8611,6658,8606,6652,8605,6641,8602,6622,8600,6603,8598,6582,8597,6561,8597,6539,8598,6515,8600,6474,8604,6439,8605,6411,8604,6399,8602,6389,8600,6380,8598,6370,8594,6361,8590,6352,8585,6342,8579,6333,8572,6324,8564,6315,8555,6305,8545,6297,8534,6289,8524,6283,8513,6278,8502,6275,8491,6272,8481,6271,8470,6271,8459,6272,8448,6274,8438,6278,8428,6282,8419,6288,8409,6294,8401,6302,8392,6315,8380,6328,8371,6342,8362,6357,8356,6373,8351,6389,8348,6405,8347,6423,8347,6422,8347,6338,8262,6326,8264,6314,8267,6301,8272,6289,8278,6276,8286,6263,8296,6250,8307,6236,8319,6224,8334,6213,8349,6204,8364,6197,8381,6192,8398,6189,8416,6188,8435,6189,8455,6192,8475,6197,8495,6204,8515,6214,8534,6225,8554,6239,8573,6255,8592,6263,8602,6272,8611,6285,8623,6298,8634,6311,8644,6324,8654,6337,8662,6351,8670,6365,8677,6379,8683,6393,8687,6409,8691,6427,8694,6446,8696,6466,8698,6487,8698,6510,8697,6596,8690,6619,8689,6636,8689,6651,8691,6666,8693,6680,8698,6695,8703,6709,8710,6722,8718,6736,8729,6749,8740,6759,8752,6769,8763,6777,8774,6784,8785,6789,8796,6793,8806,6796,8817,6798,8828,6798,8838,6797,8848,6794,8858,6791,8868,6786,8878,6780,8888,6772,8898,6763,8907,6756,8913,6749,8919,6733,8929,6715,8938,6695,8945,6673,8950,6652,8952,6631,8952,6610,8949,6699,9038,6714,9038,6730,9035,6747,9030,6766,9021,6784,9012,6800,9002,6814,8992,6826,8981,6840,8966,6851,8952,6852,8950,6862,8933,6870,8916,6876,8898,6879,8880,6881,8861m7064,8723l6459,8117,6412,8164,7017,8769,7064,8723m7455,8332l7399,8276,6849,7727,6803,7773,7219,8190,7248,8218,7273,8242,7294,8261,7310,8276,7309,8276,7289,8266,6854,8072,6612,7964,6553,8023,7159,8628,7205,8582,6750,8127,6725,8103,6706,8086,6693,8073,6694,8072,6719,8086,6746,8099,7399,8388,7455,833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054" o:spid="_x0000_s1054" style="position:absolute;left:0pt;margin-left:446.25pt;margin-top:220.3pt;height:92.5pt;width:92.5pt;mso-position-horizontal-relative:page;mso-position-vertical-relative:page;z-index:-254317568;mso-width-relative:page;mso-height-relative:page;" fillcolor="#C0C0C0" filled="t" stroked="f" coordorigin="8925,4407" coordsize="1850,1850" path="m9827,5960l9771,5904,9221,5355,9175,5401,9591,5817,9620,5846,9645,5870,9666,5889,9682,5903,9681,5904,9661,5894,9226,5700,8984,5592,8925,5651,9531,6256,9577,6210,9122,5755,9097,5731,9078,5714,9065,5701,9066,5700,9091,5714,9118,5727,9771,6016,9827,5960m9967,5820l9361,5215,9315,5261,9920,5867,9967,5820m10201,5541l10200,5522,10197,5503,10192,5483,10184,5464,10174,5444,10162,5425,10148,5405,10131,5385,10122,5375,10116,5369,10112,5365,10099,5352,10085,5341,10071,5330,10056,5320,10042,5311,10027,5303,10011,5296,9995,5291,9979,5286,9972,5284,9961,5282,9943,5279,9923,5277,9903,5277,9881,5277,9859,5278,9835,5280,9794,5283,9760,5284,9731,5283,9720,5282,9709,5280,9700,5278,9691,5274,9681,5270,9672,5265,9663,5258,9654,5251,9644,5244,9635,5235,9625,5224,9617,5214,9610,5203,9604,5193,9599,5182,9595,5171,9593,5160,9591,5149,9591,5138,9592,5128,9595,5118,9598,5108,9602,5098,9608,5089,9615,5080,9622,5072,9635,5060,9649,5050,9663,5042,9678,5035,9693,5031,9709,5028,9726,5026,9743,5027,9743,5026,9658,4942,9646,4943,9634,4946,9622,4951,9609,4958,9596,4966,9583,4975,9570,4986,9557,4999,9544,5013,9533,5028,9524,5044,9517,5061,9512,5078,9509,5096,9508,5115,9509,5135,9512,5155,9517,5175,9525,5194,9534,5214,9546,5233,9559,5253,9575,5272,9583,5281,9593,5291,9605,5303,9618,5314,9631,5324,9644,5334,9658,5342,9671,5350,9685,5356,9699,5362,9714,5367,9730,5371,9747,5374,9766,5376,9786,5377,9808,5377,9831,5376,9916,5370,9939,5369,9957,5369,9972,5370,9986,5373,10001,5377,10015,5383,10029,5389,10043,5398,10056,5408,10069,5420,10080,5431,10089,5443,10097,5454,10104,5465,10109,5475,10114,5486,10116,5497,10118,5507,10118,5518,10117,5528,10115,5538,10111,5548,10106,5558,10100,5568,10092,5577,10083,5587,10077,5593,10070,5599,10054,5609,10035,5617,10015,5624,9993,5629,9973,5632,9951,5632,9931,5629,10020,5718,10034,5718,10050,5715,10068,5709,10086,5701,10104,5692,10121,5682,10135,5671,10146,5661,10161,5645,10171,5632,10173,5629,10183,5613,10191,5595,10196,5578,10200,5560,10201,5541m10385,5402l9779,4797,9732,4844,10338,5449,10385,5402m10775,5012l10719,4956,10169,4407,10123,4453,10539,4869,10569,4898,10593,4922,10614,4941,10630,4955,10629,4956,10609,4946,10174,4752,9932,4644,9873,4703,10479,5308,10525,5262,10070,4807,10046,4783,10027,4765,10013,4753,10014,4752,10039,4766,10066,4779,10719,5067,10775,5012e">
            <v:path arrowok="t"/>
            <v:fill on="t" opacity="32899f" focussize="0,0"/>
            <v:stroke on="f"/>
            <v:imagedata o:title=""/>
            <o:lock v:ext="edit"/>
          </v:shape>
        </w:pict>
      </w:r>
    </w:p>
    <w:p>
      <w:pPr>
        <w:pStyle w:val="4"/>
        <w:spacing w:line="20" w:lineRule="exact"/>
        <w:ind w:left="94"/>
        <w:rPr>
          <w:sz w:val="2"/>
        </w:rPr>
      </w:pPr>
      <w:r>
        <w:rPr>
          <w:sz w:val="2"/>
        </w:rPr>
        <w:pict>
          <v:group id="_x0000_s1055" o:spid="_x0000_s1055" o:spt="203" style="height:0.75pt;width:504pt;" coordsize="10080,15">
            <o:lock v:ext="edit"/>
            <v:line id="_x0000_s1056" o:spid="_x0000_s1056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2"/>
        <w:numPr>
          <w:ilvl w:val="0"/>
          <w:numId w:val="2"/>
        </w:numPr>
        <w:tabs>
          <w:tab w:val="left" w:pos="628"/>
        </w:tabs>
        <w:spacing w:before="131" w:after="0" w:line="240" w:lineRule="auto"/>
        <w:ind w:left="628" w:right="0" w:hanging="214"/>
        <w:jc w:val="left"/>
        <w:rPr>
          <w:rFonts w:hint="eastAsia" w:ascii="宋体" w:eastAsia="宋体"/>
        </w:rPr>
      </w:pPr>
      <w:bookmarkStart w:id="0" w:name="_bookmark0"/>
      <w:bookmarkEnd w:id="0"/>
      <w:bookmarkStart w:id="1" w:name="1.产品规格（Product Specifications）"/>
      <w:bookmarkEnd w:id="1"/>
      <w:bookmarkStart w:id="2" w:name="_bookmark0"/>
      <w:bookmarkEnd w:id="2"/>
      <w:r>
        <w:rPr>
          <w:rFonts w:hint="eastAsia" w:ascii="宋体" w:eastAsia="宋体"/>
          <w:spacing w:val="-2"/>
        </w:rPr>
        <w:t>产品规格</w:t>
      </w:r>
      <w:r>
        <w:rPr>
          <w:rFonts w:hint="eastAsia" w:ascii="宋体" w:eastAsia="宋体"/>
        </w:rPr>
        <w:t>（</w:t>
      </w:r>
      <w:r>
        <w:t>Product</w:t>
      </w:r>
      <w:r>
        <w:rPr>
          <w:spacing w:val="-2"/>
        </w:rPr>
        <w:t xml:space="preserve"> </w:t>
      </w:r>
      <w:r>
        <w:t>Specifications</w:t>
      </w:r>
      <w:r>
        <w:rPr>
          <w:rFonts w:hint="eastAsia" w:ascii="宋体" w:eastAsia="宋体"/>
        </w:rPr>
        <w:t>）</w:t>
      </w:r>
    </w:p>
    <w:p>
      <w:pPr>
        <w:spacing w:before="0" w:line="240" w:lineRule="auto"/>
        <w:rPr>
          <w:b/>
          <w:sz w:val="20"/>
        </w:rPr>
      </w:pPr>
    </w:p>
    <w:p>
      <w:pPr>
        <w:spacing w:before="5" w:after="1" w:line="240" w:lineRule="auto"/>
        <w:rPr>
          <w:b/>
          <w:sz w:val="15"/>
        </w:rPr>
      </w:pPr>
    </w:p>
    <w:tbl>
      <w:tblPr>
        <w:tblStyle w:val="6"/>
        <w:tblW w:w="0" w:type="auto"/>
        <w:tblInd w:w="5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1"/>
        <w:gridCol w:w="47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3"/>
              <w:ind w:left="112"/>
              <w:rPr>
                <w:sz w:val="28"/>
              </w:rPr>
            </w:pPr>
            <w:r>
              <w:rPr>
                <w:sz w:val="28"/>
              </w:rPr>
              <w:t>面板类型（Panel Type）</w:t>
            </w:r>
          </w:p>
        </w:tc>
        <w:tc>
          <w:tcPr>
            <w:tcW w:w="4740" w:type="dxa"/>
          </w:tcPr>
          <w:p>
            <w:pPr>
              <w:pStyle w:val="10"/>
              <w:spacing w:before="133"/>
              <w:ind w:left="112"/>
              <w:rPr>
                <w:sz w:val="28"/>
              </w:rPr>
            </w:pPr>
            <w:r>
              <w:rPr>
                <w:sz w:val="28"/>
              </w:rPr>
              <w:t>TFT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711" w:type="dxa"/>
          </w:tcPr>
          <w:p>
            <w:pPr>
              <w:pStyle w:val="10"/>
              <w:spacing w:before="133"/>
              <w:ind w:left="112"/>
              <w:rPr>
                <w:sz w:val="28"/>
              </w:rPr>
            </w:pPr>
            <w:r>
              <w:rPr>
                <w:sz w:val="28"/>
              </w:rPr>
              <w:t>面板尺寸(Panel Size)</w:t>
            </w:r>
          </w:p>
        </w:tc>
        <w:tc>
          <w:tcPr>
            <w:tcW w:w="4740" w:type="dxa"/>
          </w:tcPr>
          <w:p>
            <w:pPr>
              <w:pStyle w:val="10"/>
              <w:spacing w:before="133"/>
              <w:ind w:left="112"/>
              <w:rPr>
                <w:sz w:val="28"/>
              </w:rPr>
            </w:pPr>
            <w:r>
              <w:rPr>
                <w:sz w:val="28"/>
              </w:rPr>
              <w:t>2.76 inch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4"/>
              <w:ind w:left="112"/>
              <w:rPr>
                <w:sz w:val="28"/>
              </w:rPr>
            </w:pPr>
            <w:r>
              <w:rPr>
                <w:sz w:val="28"/>
              </w:rPr>
              <w:t>显示类型（Display Type）</w:t>
            </w:r>
          </w:p>
        </w:tc>
        <w:tc>
          <w:tcPr>
            <w:tcW w:w="4740" w:type="dxa"/>
          </w:tcPr>
          <w:p>
            <w:pPr>
              <w:pStyle w:val="10"/>
              <w:tabs>
                <w:tab w:val="left" w:pos="1509"/>
              </w:tabs>
              <w:spacing w:before="134"/>
              <w:ind w:left="112"/>
              <w:rPr>
                <w:sz w:val="28"/>
              </w:rPr>
            </w:pPr>
            <w:r>
              <w:rPr>
                <w:sz w:val="28"/>
              </w:rPr>
              <w:t>Normally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black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711" w:type="dxa"/>
          </w:tcPr>
          <w:p>
            <w:pPr>
              <w:pStyle w:val="10"/>
              <w:spacing w:before="135"/>
              <w:ind w:left="112"/>
              <w:rPr>
                <w:sz w:val="28"/>
              </w:rPr>
            </w:pPr>
            <w:r>
              <w:rPr>
                <w:sz w:val="28"/>
              </w:rPr>
              <w:t>分辨率（</w:t>
            </w:r>
            <w:r>
              <w:rPr>
                <w:rFonts w:ascii="Times New Roman" w:eastAsia="Times New Roman"/>
                <w:sz w:val="28"/>
              </w:rPr>
              <w:t>Resolution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8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480 x (RGB) x 480 (dot)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711" w:type="dxa"/>
          </w:tcPr>
          <w:p>
            <w:pPr>
              <w:pStyle w:val="10"/>
              <w:spacing w:before="133"/>
              <w:ind w:left="112"/>
              <w:rPr>
                <w:sz w:val="28"/>
              </w:rPr>
            </w:pPr>
            <w:r>
              <w:rPr>
                <w:sz w:val="28"/>
              </w:rPr>
              <w:t>显示点间距（</w:t>
            </w:r>
            <w:r>
              <w:rPr>
                <w:rFonts w:ascii="Tahoma" w:eastAsia="Tahoma"/>
                <w:sz w:val="28"/>
              </w:rPr>
              <w:t>Dot Pitch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38"/>
              <w:ind w:left="112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14.61Um X 14.61 Um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4"/>
              <w:ind w:left="112"/>
              <w:rPr>
                <w:sz w:val="28"/>
              </w:rPr>
            </w:pPr>
            <w:r>
              <w:rPr>
                <w:sz w:val="28"/>
              </w:rPr>
              <w:t>显示色彩（</w:t>
            </w:r>
            <w:r>
              <w:rPr>
                <w:rFonts w:ascii="Times New Roman" w:eastAsia="Times New Roman"/>
                <w:sz w:val="28"/>
              </w:rPr>
              <w:t>color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7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16.7M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711" w:type="dxa"/>
          </w:tcPr>
          <w:p>
            <w:pPr>
              <w:pStyle w:val="10"/>
              <w:spacing w:before="132"/>
              <w:ind w:left="112"/>
              <w:rPr>
                <w:sz w:val="28"/>
              </w:rPr>
            </w:pPr>
            <w:r>
              <w:rPr>
                <w:sz w:val="28"/>
              </w:rPr>
              <w:t>视角（</w:t>
            </w:r>
            <w:r>
              <w:rPr>
                <w:rFonts w:ascii="Times New Roman" w:eastAsia="Times New Roman"/>
                <w:sz w:val="28"/>
              </w:rPr>
              <w:t>View Angle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8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ALL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2"/>
              <w:ind w:left="112"/>
              <w:rPr>
                <w:sz w:val="28"/>
              </w:rPr>
            </w:pPr>
            <w:r>
              <w:rPr>
                <w:sz w:val="28"/>
              </w:rPr>
              <w:t xml:space="preserve">显示驱动 </w:t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Display Driver IC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9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ST7701S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6"/>
              <w:ind w:left="112"/>
              <w:rPr>
                <w:sz w:val="28"/>
              </w:rPr>
            </w:pPr>
            <w:r>
              <w:rPr>
                <w:sz w:val="28"/>
              </w:rPr>
              <w:t>接口类型（</w:t>
            </w:r>
            <w:r>
              <w:rPr>
                <w:rFonts w:ascii="Times New Roman" w:eastAsia="Times New Roman"/>
                <w:sz w:val="28"/>
              </w:rPr>
              <w:t>Interface Type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9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RGB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711" w:type="dxa"/>
          </w:tcPr>
          <w:p>
            <w:pPr>
              <w:pStyle w:val="10"/>
              <w:spacing w:before="134"/>
              <w:ind w:left="112"/>
              <w:rPr>
                <w:sz w:val="28"/>
              </w:rPr>
            </w:pPr>
            <w:r>
              <w:rPr>
                <w:sz w:val="28"/>
              </w:rPr>
              <w:t>触摸类型（</w:t>
            </w:r>
            <w:r>
              <w:rPr>
                <w:rFonts w:ascii="Times New Roman" w:eastAsia="Times New Roman"/>
                <w:sz w:val="28"/>
              </w:rPr>
              <w:t>TP Type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711" w:type="dxa"/>
          </w:tcPr>
          <w:p>
            <w:pPr>
              <w:pStyle w:val="10"/>
              <w:tabs>
                <w:tab w:val="left" w:pos="2037"/>
              </w:tabs>
              <w:spacing w:before="132"/>
              <w:ind w:left="112"/>
              <w:rPr>
                <w:sz w:val="28"/>
              </w:rPr>
            </w:pPr>
            <w:r>
              <w:rPr>
                <w:sz w:val="28"/>
              </w:rPr>
              <w:t>触</w:t>
            </w:r>
            <w:r>
              <w:rPr>
                <w:spacing w:val="64"/>
                <w:sz w:val="28"/>
              </w:rPr>
              <w:t>摸</w:t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rFonts w:ascii="Times New Roman" w:eastAsia="Times New Roman"/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TP</w:t>
            </w:r>
            <w:r>
              <w:rPr>
                <w:rFonts w:ascii="Times New Roman" w:eastAsia="Times New Roman"/>
                <w:sz w:val="28"/>
              </w:rPr>
              <w:tab/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tabs>
                <w:tab w:val="left" w:pos="2668"/>
              </w:tabs>
              <w:spacing w:before="133"/>
              <w:ind w:left="112"/>
              <w:rPr>
                <w:sz w:val="28"/>
              </w:rPr>
            </w:pPr>
            <w:r>
              <w:rPr>
                <w:spacing w:val="-3"/>
                <w:sz w:val="28"/>
              </w:rPr>
              <w:t>触摸</w:t>
            </w:r>
            <w:r>
              <w:rPr>
                <w:sz w:val="28"/>
              </w:rPr>
              <w:t>接</w:t>
            </w:r>
            <w:r>
              <w:rPr>
                <w:spacing w:val="-3"/>
                <w:sz w:val="28"/>
              </w:rPr>
              <w:t>口</w:t>
            </w:r>
            <w:r>
              <w:rPr>
                <w:spacing w:val="-5"/>
                <w:sz w:val="28"/>
              </w:rPr>
              <w:t>类</w:t>
            </w:r>
            <w:r>
              <w:rPr>
                <w:spacing w:val="-3"/>
                <w:sz w:val="28"/>
              </w:rPr>
              <w:t>型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TP</w:t>
            </w:r>
            <w:r>
              <w:rPr>
                <w:rFonts w:ascii="Times New Roman" w:eastAsia="Times New Roman"/>
                <w:sz w:val="28"/>
              </w:rPr>
              <w:tab/>
            </w:r>
            <w:r>
              <w:rPr>
                <w:rFonts w:ascii="Times New Roman" w:eastAsia="Times New Roman"/>
                <w:sz w:val="28"/>
              </w:rPr>
              <w:t>Interface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3"/>
              <w:ind w:left="112"/>
              <w:rPr>
                <w:sz w:val="28"/>
              </w:rPr>
            </w:pPr>
            <w:r>
              <w:rPr>
                <w:sz w:val="28"/>
              </w:rPr>
              <w:t>外形尺寸（</w:t>
            </w:r>
            <w:r>
              <w:rPr>
                <w:rFonts w:ascii="Times New Roman" w:eastAsia="Times New Roman"/>
                <w:sz w:val="28"/>
              </w:rPr>
              <w:t>Dimensions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7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87.99*87.99*3.14(mm)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711" w:type="dxa"/>
          </w:tcPr>
          <w:p>
            <w:pPr>
              <w:pStyle w:val="10"/>
              <w:spacing w:before="132"/>
              <w:ind w:left="112"/>
              <w:rPr>
                <w:sz w:val="28"/>
              </w:rPr>
            </w:pPr>
            <w:r>
              <w:rPr>
                <w:sz w:val="28"/>
              </w:rPr>
              <w:t>显示区尺寸（</w:t>
            </w:r>
            <w:r>
              <w:rPr>
                <w:rFonts w:ascii="Times New Roman" w:eastAsia="Times New Roman"/>
                <w:sz w:val="28"/>
              </w:rPr>
              <w:t>Display area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8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70.13*70.13(mm)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5"/>
              <w:ind w:left="112"/>
              <w:rPr>
                <w:sz w:val="28"/>
              </w:rPr>
            </w:pPr>
            <w:r>
              <w:rPr>
                <w:sz w:val="28"/>
              </w:rPr>
              <w:t>背光（</w:t>
            </w:r>
            <w:r>
              <w:rPr>
                <w:rFonts w:ascii="Times New Roman" w:eastAsia="Times New Roman"/>
                <w:sz w:val="28"/>
              </w:rPr>
              <w:t>Back Light</w:t>
            </w:r>
            <w:r>
              <w:rPr>
                <w:sz w:val="28"/>
              </w:rPr>
              <w:t>）</w:t>
            </w:r>
          </w:p>
        </w:tc>
        <w:tc>
          <w:tcPr>
            <w:tcW w:w="4740" w:type="dxa"/>
          </w:tcPr>
          <w:p>
            <w:pPr>
              <w:pStyle w:val="10"/>
              <w:spacing w:before="148"/>
              <w:ind w:left="112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200cd/m2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711" w:type="dxa"/>
          </w:tcPr>
          <w:p>
            <w:pPr>
              <w:pStyle w:val="10"/>
              <w:spacing w:before="135"/>
              <w:ind w:left="112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触摸点数</w:t>
            </w:r>
            <w:r>
              <w:rPr>
                <w:rFonts w:ascii="Times New Roman" w:eastAsia="Times New Roman"/>
                <w:sz w:val="28"/>
              </w:rPr>
              <w:t>Touch points</w:t>
            </w:r>
          </w:p>
        </w:tc>
        <w:tc>
          <w:tcPr>
            <w:tcW w:w="4740" w:type="dxa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711" w:type="dxa"/>
          </w:tcPr>
          <w:p>
            <w:pPr>
              <w:pStyle w:val="10"/>
              <w:spacing w:before="134"/>
              <w:ind w:left="112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触摸按键</w:t>
            </w:r>
            <w:r>
              <w:rPr>
                <w:rFonts w:ascii="Times New Roman" w:eastAsia="Times New Roman"/>
                <w:sz w:val="28"/>
              </w:rPr>
              <w:t>Touch Key Number</w:t>
            </w:r>
          </w:p>
        </w:tc>
        <w:tc>
          <w:tcPr>
            <w:tcW w:w="4740" w:type="dxa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top="1380" w:right="780" w:bottom="1380" w:left="800" w:header="862" w:footer="1181" w:gutter="0"/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4" w:line="240" w:lineRule="auto"/>
        <w:rPr>
          <w:b/>
          <w:sz w:val="28"/>
        </w:rPr>
      </w:pPr>
    </w:p>
    <w:p>
      <w:pPr>
        <w:spacing w:after="0" w:line="240" w:lineRule="auto"/>
        <w:rPr>
          <w:sz w:val="28"/>
        </w:rPr>
        <w:sectPr>
          <w:headerReference r:id="rId6" w:type="default"/>
          <w:footerReference r:id="rId7" w:type="default"/>
          <w:pgSz w:w="16840" w:h="11910" w:orient="landscape"/>
          <w:pgMar w:top="0" w:right="260" w:bottom="280" w:left="660" w:header="0" w:footer="0" w:gutter="0"/>
        </w:sectPr>
      </w:pPr>
      <w:bookmarkStart w:id="16" w:name="_GoBack"/>
      <w:r>
        <w:pict>
          <v:group id="_x0000_s1058" o:spid="_x0000_s1058" o:spt="203" style="position:absolute;left:0pt;margin-left:112.6pt;margin-top:-4.4pt;height:494.2pt;width:618.1pt;mso-position-horizontal-relative:page;z-index:-254316544;mso-width-relative:page;mso-height-relative:page;" coordorigin="2264,-347" coordsize="12362,9884">
            <o:lock v:ext="edit"/>
            <v:shape id="_x0000_s1059" o:spid="_x0000_s1059" style="position:absolute;left:2264;top:382;height:8491;width:8491;" fillcolor="#C0C0C0" filled="t" stroked="f" coordorigin="2264,382" coordsize="8491,8491" path="m3166,8577l3110,8521,2561,7971,2514,8018,2960,8463,2984,8487,3005,8506,3021,8520,3020,8521,3000,8511,2565,8316,2323,8209,2264,8267,2870,8873,2916,8826,2461,8371,2437,8348,2418,8330,2404,8318,2405,8316,2430,8331,2457,8343,3111,8632,3166,8577m3306,8437l2701,7831,2654,7878,3259,8483,3306,8437m3540,8158l3539,8138,3536,8119,3531,8100,3523,8080,3513,8061,3501,8041,3487,8021,3470,8001,3461,7991,3455,7985,3452,7982,3438,7969,3424,7957,3410,7946,3396,7936,3381,7928,3366,7920,3350,7913,3335,7907,3318,7902,3311,7901,3301,7898,3282,7896,3263,7894,3242,7893,3221,7893,3198,7894,3175,7896,3134,7900,3099,7901,3071,7900,3059,7898,3049,7897,3039,7894,3030,7890,3021,7886,3011,7881,3002,7875,2993,7868,2984,7860,2974,7851,2965,7841,2956,7830,2949,7820,2943,7809,2938,7798,2934,7788,2932,7777,2931,7766,2931,7755,2932,7744,2934,7734,2937,7724,2942,7715,2947,7705,2954,7697,2962,7688,2975,7676,2988,7667,3002,7658,3017,7652,3032,7647,3048,7644,3065,7643,3082,7643,3082,7643,2997,7558,2985,7560,2973,7563,2961,7568,2948,7574,2936,7582,2923,7592,2909,7603,2896,7615,2883,7630,2872,7645,2863,7660,2857,7677,2852,7694,2849,7712,2848,7731,2849,7751,2852,7771,2857,7791,2864,7811,2873,7830,2885,7850,2898,7869,2914,7888,2923,7898,2932,7907,2945,7919,2957,7930,2970,7941,2984,7950,2997,7958,3010,7966,3024,7973,3038,7979,3053,7984,3069,7987,3087,7990,3105,7992,3126,7994,3147,7994,3170,7993,3256,7986,3278,7985,3296,7985,3311,7987,3326,7990,3340,7994,3354,7999,3368,8006,3382,8014,3395,8025,3408,8037,3419,8048,3428,8059,3436,8070,3443,8081,3449,8092,3453,8103,3456,8113,3457,8124,3457,8134,3456,8144,3454,8154,3450,8164,3445,8174,3439,8184,3432,8194,3423,8203,3416,8210,3409,8215,3393,8225,3375,8234,3354,8241,3333,8246,3312,8248,3290,8248,3270,8245,3359,8334,3374,8334,3390,8331,3407,8326,3426,8318,3444,8308,3460,8298,3474,8288,3486,8277,3500,8262,3510,8248,3512,8246,3522,8229,3530,8212,3536,8194,3539,8176,3540,8158m3724,8019l3118,7413,3072,7460,3677,8066,3724,8019m4114,7628l4058,7573,3509,7023,3462,7069,3908,7514,3933,7538,3953,7557,3969,7572,3968,7573,3949,7562,3513,7368,3271,7260,3213,7319,3818,7924,3865,7878,3409,7423,3385,7399,3366,7382,3352,7370,3354,7368,3379,7382,3405,7395,4059,7684,4114,7628m6486,5256l6430,5200,5881,4651,5835,4697,6280,5142,6305,5166,6325,5185,6341,5200,6341,5200,6321,5190,5886,4996,5644,4888,5585,4947,6190,5552,6237,5506,5781,5051,5757,5027,5738,5010,5724,4997,5726,4996,5751,5010,5778,5023,6431,5312,6486,5256m6627,5116l6021,4511,5974,4558,6580,5163,6627,5116m6861,4837l6860,4818,6857,4799,6851,4779,6844,4760,6834,4740,6822,4721,6807,4701,6791,4681,6782,4671,6776,4665,6772,4661,6758,4648,6745,4637,6731,4626,6716,4616,6701,4607,6686,4599,6671,4593,6655,4587,6638,4582,6632,4580,6621,4578,6602,4575,6583,4573,6562,4573,6541,4573,6519,4574,6495,4576,6454,4579,6419,4580,6391,4579,6379,4578,6369,4576,6360,4574,6350,4570,6341,4566,6332,4561,6322,4554,6313,4547,6304,4540,6295,4531,6285,4520,6277,4510,6269,4499,6263,4489,6258,4478,6255,4467,6252,4456,6251,4445,6251,4434,6252,4424,6254,4414,6258,4404,6262,4394,6268,4385,6274,4376,6282,4368,6295,4356,6308,4346,6322,4338,6337,4332,6353,4327,6369,4324,6385,4322,6403,4323,6402,4322,6318,4238,6306,4239,6294,4243,6281,4247,6269,4254,6256,4262,6243,4271,6230,4282,6216,4295,6204,4309,6193,4324,6184,4340,6177,4357,6172,4374,6169,4392,6168,4411,6169,4431,6172,4451,6177,4471,6184,4490,6194,4510,6205,4529,6219,4549,6235,4568,6243,4577,6252,4587,6265,4599,6278,4610,6291,4620,6304,4630,6317,4638,6331,4646,6345,4652,6359,4658,6373,4663,6389,4667,6407,4670,6426,4672,6446,4673,6467,4673,6490,4672,6576,4666,6599,4665,6616,4665,6631,4666,6646,4669,6660,4673,6675,4679,6689,4686,6702,4694,6716,4704,6729,4716,6739,4727,6749,4739,6757,4750,6764,4761,6769,4771,6773,4782,6776,4793,6778,4803,6778,4814,6777,4824,6774,4834,6771,4844,6766,4854,6760,4864,6752,4874,6743,4883,6736,4889,6729,4895,6713,4905,6695,4913,6675,4920,6653,4925,6632,4928,6611,4928,6590,4925,6679,5014,6694,5014,6710,5011,6727,5005,6746,4997,6764,4988,6780,4978,6794,4968,6806,4957,6820,4941,6831,4928,6832,4925,6842,4909,6850,4891,6856,4874,6859,4856,6861,4837m7044,4698l6439,4093,6392,4140,6997,4745,7044,4698m7435,4308l7379,4252,6829,3703,6783,3749,7199,4165,7228,4194,7253,4218,7274,4237,7290,4251,7289,4252,7269,4242,6834,4048,6592,3940,6533,3999,7139,4604,7185,4558,6730,4103,6705,4079,6686,4061,6673,4049,6674,4048,6699,4062,6726,4075,7379,4364,7435,4308m9807,1936l9751,1880,9201,1331,9155,1377,9571,1793,9600,1822,9625,1846,9646,1865,9662,1879,9661,1880,9641,1870,9206,1676,8964,1568,8905,1627,9511,2232,9557,2186,9102,1731,9077,1707,9058,1689,9045,1677,9046,1676,9071,1690,9098,1703,9751,1991,9807,1936m9947,1796l9341,1190,9295,1237,9900,1843,9947,1796m10181,1517l10180,1498,10177,1478,10172,1459,10164,1440,10154,1420,10142,1400,10128,1381,10111,1361,10102,1351,10096,1345,10092,1341,10079,1328,10065,1316,10051,1305,10036,1296,10022,1287,10007,1279,9991,1272,9975,1266,9959,1262,9952,1260,9941,1258,9923,1255,9903,1253,9883,1252,9861,1252,9839,1254,9815,1256,9774,1259,9740,1260,9711,1259,9700,1258,9689,1256,9680,1253,9671,1250,9661,1245,9652,1240,9643,1234,9634,1227,9624,1219,9615,1211,9605,1200,9597,1190,9590,1179,9584,1168,9579,1158,9575,1147,9573,1136,9571,1125,9571,1114,9572,1103,9575,1093,9578,1083,9582,1074,9588,1065,9595,1056,9602,1047,9615,1036,9629,1026,9643,1018,9658,1011,9673,1006,9689,1003,9706,1002,9723,1003,9723,1002,9638,917,9626,919,9614,922,9602,927,9589,933,9576,941,9563,951,9550,962,9537,975,9524,989,9513,1004,9504,1020,9497,1036,9492,1054,9489,1072,9488,1091,9489,1110,9492,1130,9497,1150,9505,1170,9514,1190,9526,1209,9539,1228,9555,1247,9563,1257,9573,1266,9585,1278,9598,1290,9611,1300,9624,1309,9638,1318,9651,1325,9665,1332,9679,1338,9694,1343,9710,1347,9727,1350,9746,1352,9766,1353,9788,1353,9811,1352,9896,1345,9919,1345,9937,1345,9952,1346,9966,1349,9981,1353,9995,1358,10009,1365,10023,1374,10036,1384,10049,1396,10060,1407,10069,1418,10077,1429,10084,1440,10089,1451,10094,1462,10096,1472,10098,1483,10098,1493,10097,1504,10095,1514,10091,1524,10086,1534,10080,1544,10072,1553,10063,1563,10057,1569,10050,1575,10034,1585,10015,1593,9995,1600,9973,1605,9953,1607,9931,1607,9911,1605,10000,1694,10014,1693,10030,1690,10048,1685,10066,1677,10084,1667,10101,1657,10115,1647,10126,1637,10141,1621,10151,1607,10153,1605,10163,1588,10171,1571,10176,1554,10180,1535,10181,1517m10365,1378l9759,773,9712,819,10318,1425,10365,1378m10755,988l10699,932,10149,382,10103,429,10519,845,10549,874,10573,898,10594,917,10610,931,10609,932,10589,922,10154,727,9912,620,9853,678,10459,1284,10505,1237,10050,782,10026,759,10007,741,9993,729,9994,727,10019,742,10046,755,10699,1043,10755,988e">
              <v:path arrowok="t"/>
              <v:fill on="t" opacity="32899f" focussize="0,0"/>
              <v:stroke on="f"/>
              <v:imagedata o:title=""/>
              <o:lock v:ext="edit"/>
            </v:shape>
            <v:shape id="_x0000_s1060" o:spid="_x0000_s1060" o:spt="75" type="#_x0000_t75" style="position:absolute;left:2508;top:-347;height:9884;width:12118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61" o:spid="_x0000_s1061" style="position:absolute;left:5012;top:1579;height:267;width:2055;" fillcolor="#000000" filled="t" stroked="f" coordorigin="5012,1580" coordsize="2055,267" path="m7067,1847l5012,1847,5012,1580,7067,1580,7067,1586,5024,1586,5018,1592,5024,1592,5024,1835,5018,1835,5024,1841,7067,1841,7067,1847xm5024,1592l5018,1592,5024,1586,5024,1592xm7055,1592l5024,1592,5024,1586,7055,1586,7055,1592xm7055,1841l7055,1586,7061,1592,7067,1592,7067,1835,7061,1835,7055,1841xm7067,1592l7061,1592,7055,1586,7067,1586,7067,1592xm5024,1841l5018,1835,5024,1835,5024,1841xm7055,1841l5024,1841,5024,1835,7055,1835,7055,1841xm7067,1841l7055,1841,7061,1835,7067,1835,7067,184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bookmarkEnd w:id="16"/>
    </w:p>
    <w:p>
      <w:pPr>
        <w:spacing w:before="0" w:line="240" w:lineRule="auto"/>
        <w:rPr>
          <w:b/>
          <w:sz w:val="26"/>
        </w:rPr>
      </w:pPr>
    </w:p>
    <w:p>
      <w:pPr>
        <w:spacing w:before="12" w:line="240" w:lineRule="auto"/>
        <w:rPr>
          <w:b/>
          <w:sz w:val="28"/>
        </w:rPr>
      </w:pPr>
    </w:p>
    <w:p>
      <w:pPr>
        <w:pStyle w:val="3"/>
        <w:tabs>
          <w:tab w:val="left" w:pos="7322"/>
          <w:tab w:val="left" w:pos="9667"/>
        </w:tabs>
      </w:pPr>
      <w:r>
        <w:pict>
          <v:line id="_x0000_s1057" o:spid="_x0000_s1057" o:spt="20" style="position:absolute;left:0pt;margin-left:84.4pt;margin-top:-44.65pt;height:504pt;width:0pt;mso-position-horizontal-relative:page;z-index:2516756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bookmarkStart w:id="3" w:name="正视图侧视图背视图"/>
      <w:bookmarkEnd w:id="3"/>
      <w:r>
        <w:t>正</w:t>
      </w:r>
      <w:r>
        <w:rPr>
          <w:spacing w:val="-3"/>
        </w:rPr>
        <w:t>视</w:t>
      </w:r>
      <w:r>
        <w:t>图</w:t>
      </w:r>
      <w:r>
        <w:tab/>
      </w:r>
      <w:r>
        <w:t>侧</w:t>
      </w:r>
      <w:r>
        <w:rPr>
          <w:spacing w:val="-3"/>
        </w:rPr>
        <w:t>视</w:t>
      </w:r>
      <w:r>
        <w:t>图</w:t>
      </w:r>
      <w:r>
        <w:tab/>
      </w:r>
      <w:r>
        <w:rPr>
          <w:position w:val="1"/>
        </w:rPr>
        <w:t>背</w:t>
      </w:r>
      <w:r>
        <w:rPr>
          <w:spacing w:val="-3"/>
          <w:position w:val="1"/>
        </w:rPr>
        <w:t>视</w:t>
      </w:r>
      <w:r>
        <w:rPr>
          <w:spacing w:val="-19"/>
          <w:position w:val="1"/>
        </w:rPr>
        <w:t>图</w:t>
      </w:r>
    </w:p>
    <w:p>
      <w:pPr>
        <w:spacing w:before="6" w:line="240" w:lineRule="auto"/>
        <w:rPr>
          <w:sz w:val="32"/>
        </w:rPr>
      </w:pPr>
    </w:p>
    <w:p>
      <w:pPr>
        <w:spacing w:before="0"/>
        <w:ind w:left="4720" w:right="4363" w:firstLine="0"/>
        <w:jc w:val="center"/>
        <w:rPr>
          <w:sz w:val="12"/>
        </w:rPr>
      </w:pPr>
      <w:r>
        <w:rPr>
          <w:rFonts w:hint="eastAsia" w:ascii="黑体" w:hAnsi="黑体" w:eastAsia="黑体"/>
          <w:sz w:val="12"/>
        </w:rPr>
        <w:t>87.99±0.05</w:t>
      </w:r>
      <w:r>
        <w:rPr>
          <w:sz w:val="12"/>
        </w:rPr>
        <w:t>（LENS OD）</w:t>
      </w:r>
    </w:p>
    <w:p>
      <w:pPr>
        <w:pStyle w:val="9"/>
        <w:numPr>
          <w:ilvl w:val="1"/>
          <w:numId w:val="2"/>
        </w:numPr>
        <w:tabs>
          <w:tab w:val="left" w:pos="2609"/>
          <w:tab w:val="left" w:pos="2610"/>
        </w:tabs>
        <w:spacing w:before="80" w:after="0" w:line="178" w:lineRule="exact"/>
        <w:ind w:left="2609" w:right="0" w:hanging="361"/>
        <w:jc w:val="left"/>
        <w:rPr>
          <w:rFonts w:ascii="宋体"/>
          <w:sz w:val="14"/>
        </w:rPr>
      </w:pPr>
      <w:r>
        <w:rPr>
          <w:rFonts w:ascii="宋体"/>
          <w:w w:val="99"/>
          <w:sz w:val="14"/>
        </w:rPr>
        <w:br w:type="column"/>
      </w:r>
      <w:r>
        <w:rPr>
          <w:rFonts w:ascii="宋体"/>
          <w:sz w:val="14"/>
        </w:rPr>
        <w:t>LEDA</w:t>
      </w:r>
    </w:p>
    <w:p>
      <w:pPr>
        <w:pStyle w:val="9"/>
        <w:numPr>
          <w:ilvl w:val="1"/>
          <w:numId w:val="2"/>
        </w:numPr>
        <w:tabs>
          <w:tab w:val="left" w:pos="2616"/>
          <w:tab w:val="left" w:pos="2617"/>
        </w:tabs>
        <w:spacing w:before="0" w:after="0" w:line="178" w:lineRule="exact"/>
        <w:ind w:left="2617" w:right="0" w:hanging="361"/>
        <w:jc w:val="left"/>
        <w:rPr>
          <w:rFonts w:ascii="宋体"/>
          <w:sz w:val="14"/>
        </w:rPr>
      </w:pPr>
      <w:r>
        <w:pict>
          <v:line id="_x0000_s1062" o:spid="_x0000_s1062" o:spt="20" style="position:absolute;left:0pt;margin-left:769.25pt;margin-top:-14.35pt;height:485.95pt;width:0pt;mso-position-horizontal-relative:page;z-index:251676672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pict>
          <v:shape id="_x0000_s1063" o:spid="_x0000_s1063" o:spt="202" type="#_x0000_t202" style="position:absolute;left:0pt;margin-left:780.75pt;margin-top:2pt;height:18.05pt;width:12pt;mso-position-horizont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5/15</w:t>
                  </w:r>
                </w:p>
              </w:txbxContent>
            </v:textbox>
          </v:shape>
        </w:pict>
      </w:r>
      <w:r>
        <w:rPr>
          <w:rFonts w:ascii="宋体"/>
          <w:sz w:val="14"/>
        </w:rPr>
        <w:t>LEDK</w:t>
      </w:r>
    </w:p>
    <w:p>
      <w:pPr>
        <w:pStyle w:val="9"/>
        <w:numPr>
          <w:ilvl w:val="1"/>
          <w:numId w:val="2"/>
        </w:numPr>
        <w:tabs>
          <w:tab w:val="left" w:pos="2616"/>
          <w:tab w:val="left" w:pos="2617"/>
        </w:tabs>
        <w:spacing w:before="0" w:after="0" w:line="178" w:lineRule="exact"/>
        <w:ind w:left="2617" w:right="0" w:hanging="361"/>
        <w:jc w:val="left"/>
        <w:rPr>
          <w:rFonts w:ascii="宋体"/>
          <w:sz w:val="14"/>
        </w:rPr>
      </w:pPr>
      <w:r>
        <w:rPr>
          <w:rFonts w:ascii="宋体"/>
          <w:sz w:val="14"/>
        </w:rPr>
        <w:t>LEDK</w:t>
      </w:r>
    </w:p>
    <w:p>
      <w:pPr>
        <w:pStyle w:val="9"/>
        <w:numPr>
          <w:ilvl w:val="1"/>
          <w:numId w:val="2"/>
        </w:numPr>
        <w:tabs>
          <w:tab w:val="left" w:pos="2621"/>
          <w:tab w:val="left" w:pos="2622"/>
        </w:tabs>
        <w:spacing w:before="3" w:after="0" w:line="240" w:lineRule="auto"/>
        <w:ind w:left="2621" w:right="0" w:hanging="363"/>
        <w:jc w:val="left"/>
        <w:rPr>
          <w:rFonts w:ascii="宋体"/>
          <w:sz w:val="14"/>
        </w:rPr>
      </w:pPr>
      <w:r>
        <w:rPr>
          <w:rFonts w:ascii="宋体"/>
          <w:sz w:val="14"/>
        </w:rPr>
        <w:t>GND</w:t>
      </w:r>
    </w:p>
    <w:p>
      <w:pPr>
        <w:pStyle w:val="9"/>
        <w:numPr>
          <w:ilvl w:val="1"/>
          <w:numId w:val="2"/>
        </w:numPr>
        <w:tabs>
          <w:tab w:val="left" w:pos="2621"/>
          <w:tab w:val="left" w:pos="2622"/>
        </w:tabs>
        <w:spacing w:before="3" w:after="0" w:line="240" w:lineRule="auto"/>
        <w:ind w:left="2621" w:right="0" w:hanging="366"/>
        <w:jc w:val="left"/>
        <w:rPr>
          <w:rFonts w:ascii="宋体"/>
          <w:sz w:val="14"/>
        </w:rPr>
      </w:pPr>
      <w:r>
        <w:rPr>
          <w:rFonts w:ascii="宋体"/>
          <w:sz w:val="14"/>
        </w:rPr>
        <w:t>IOVCC</w:t>
      </w:r>
    </w:p>
    <w:p>
      <w:pPr>
        <w:pStyle w:val="9"/>
        <w:numPr>
          <w:ilvl w:val="1"/>
          <w:numId w:val="2"/>
        </w:numPr>
        <w:tabs>
          <w:tab w:val="left" w:pos="2621"/>
          <w:tab w:val="left" w:pos="2622"/>
        </w:tabs>
        <w:spacing w:before="1" w:after="0" w:line="178" w:lineRule="exact"/>
        <w:ind w:left="2621" w:right="0" w:hanging="363"/>
        <w:jc w:val="left"/>
        <w:rPr>
          <w:rFonts w:ascii="宋体"/>
          <w:sz w:val="14"/>
        </w:rPr>
      </w:pPr>
      <w:r>
        <w:rPr>
          <w:rFonts w:ascii="宋体"/>
          <w:sz w:val="14"/>
        </w:rPr>
        <w:t>VCC</w:t>
      </w:r>
    </w:p>
    <w:p>
      <w:pPr>
        <w:pStyle w:val="9"/>
        <w:numPr>
          <w:ilvl w:val="1"/>
          <w:numId w:val="2"/>
        </w:numPr>
        <w:tabs>
          <w:tab w:val="left" w:pos="2621"/>
          <w:tab w:val="left" w:pos="2622"/>
        </w:tabs>
        <w:spacing w:before="0" w:after="0" w:line="178" w:lineRule="exact"/>
        <w:ind w:left="2621" w:right="0" w:hanging="366"/>
        <w:jc w:val="left"/>
        <w:rPr>
          <w:rFonts w:ascii="宋体"/>
          <w:sz w:val="14"/>
        </w:rPr>
      </w:pPr>
      <w:r>
        <w:rPr>
          <w:rFonts w:ascii="宋体"/>
          <w:sz w:val="14"/>
        </w:rPr>
        <w:t>RESET</w:t>
      </w:r>
    </w:p>
    <w:p>
      <w:pPr>
        <w:pStyle w:val="9"/>
        <w:numPr>
          <w:ilvl w:val="1"/>
          <w:numId w:val="2"/>
        </w:numPr>
        <w:tabs>
          <w:tab w:val="left" w:pos="2619"/>
          <w:tab w:val="left" w:pos="2620"/>
        </w:tabs>
        <w:spacing w:before="0" w:after="0" w:line="178" w:lineRule="exact"/>
        <w:ind w:left="2619" w:right="0" w:hanging="361"/>
        <w:jc w:val="left"/>
        <w:rPr>
          <w:rFonts w:ascii="宋体"/>
          <w:sz w:val="14"/>
        </w:rPr>
      </w:pPr>
      <w:r>
        <w:rPr>
          <w:rFonts w:ascii="宋体"/>
          <w:sz w:val="14"/>
        </w:rPr>
        <w:t>TE</w:t>
      </w:r>
    </w:p>
    <w:p>
      <w:pPr>
        <w:pStyle w:val="9"/>
        <w:numPr>
          <w:ilvl w:val="1"/>
          <w:numId w:val="2"/>
        </w:numPr>
        <w:tabs>
          <w:tab w:val="left" w:pos="2621"/>
          <w:tab w:val="left" w:pos="2622"/>
        </w:tabs>
        <w:spacing w:before="3" w:after="0" w:line="240" w:lineRule="auto"/>
        <w:ind w:left="2621" w:right="0" w:hanging="363"/>
        <w:jc w:val="left"/>
        <w:rPr>
          <w:rFonts w:ascii="宋体"/>
          <w:sz w:val="14"/>
        </w:rPr>
      </w:pPr>
      <w:r>
        <w:rPr>
          <w:rFonts w:ascii="宋体"/>
          <w:sz w:val="14"/>
        </w:rPr>
        <w:t>SDA</w:t>
      </w:r>
    </w:p>
    <w:p>
      <w:pPr>
        <w:spacing w:after="0" w:line="240" w:lineRule="auto"/>
        <w:jc w:val="left"/>
        <w:rPr>
          <w:rFonts w:ascii="宋体"/>
          <w:sz w:val="14"/>
        </w:rPr>
        <w:sectPr>
          <w:type w:val="continuous"/>
          <w:pgSz w:w="16840" w:h="11910" w:orient="landscape"/>
          <w:pgMar w:top="980" w:right="260" w:bottom="960" w:left="660" w:header="720" w:footer="720" w:gutter="0"/>
          <w:cols w:equalWidth="0" w:num="2">
            <w:col w:w="10443" w:space="40"/>
            <w:col w:w="5437"/>
          </w:cols>
        </w:sectPr>
      </w:pPr>
    </w:p>
    <w:p>
      <w:pPr>
        <w:spacing w:before="28"/>
        <w:ind w:left="0" w:right="0" w:firstLine="0"/>
        <w:jc w:val="right"/>
        <w:rPr>
          <w:rFonts w:ascii="黑体" w:hAnsi="黑体"/>
          <w:sz w:val="12"/>
        </w:rPr>
      </w:pPr>
      <w:r>
        <w:pict>
          <v:shape id="_x0000_s1064" o:spid="_x0000_s1064" o:spt="202" type="#_x0000_t202" style="position:absolute;left:0pt;margin-left:198.1pt;margin-top:16.05pt;height:32pt;width:8pt;mso-position-horizont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黑体" w:hAnsi="黑体"/>
                      <w:sz w:val="12"/>
                    </w:rPr>
                  </w:pPr>
                  <w:r>
                    <w:rPr>
                      <w:rFonts w:ascii="黑体" w:hAnsi="黑体"/>
                      <w:sz w:val="12"/>
                    </w:rPr>
                    <w:t>7.48±0.15</w:t>
                  </w:r>
                </w:p>
              </w:txbxContent>
            </v:textbox>
          </v:shape>
        </w:pict>
      </w:r>
      <w:r>
        <w:rPr>
          <w:rFonts w:ascii="黑体" w:hAnsi="黑体"/>
          <w:sz w:val="12"/>
        </w:rPr>
        <w:t>7.48±0.15</w:t>
      </w:r>
    </w:p>
    <w:p>
      <w:pPr>
        <w:spacing w:before="0" w:line="148" w:lineRule="exact"/>
        <w:ind w:left="631" w:right="0" w:firstLine="0"/>
        <w:jc w:val="center"/>
        <w:rPr>
          <w:sz w:val="12"/>
        </w:rPr>
      </w:pPr>
      <w:r>
        <w:br w:type="column"/>
      </w:r>
      <w:r>
        <w:rPr>
          <w:rFonts w:hint="eastAsia" w:ascii="黑体" w:hAnsi="黑体" w:eastAsia="黑体"/>
          <w:sz w:val="12"/>
        </w:rPr>
        <w:t>73.03±0.1</w:t>
      </w:r>
      <w:r>
        <w:rPr>
          <w:sz w:val="12"/>
        </w:rPr>
        <w:t>（LCM）</w:t>
      </w:r>
    </w:p>
    <w:p>
      <w:pPr>
        <w:spacing w:before="105"/>
        <w:ind w:left="631" w:right="0" w:firstLine="0"/>
        <w:jc w:val="center"/>
        <w:rPr>
          <w:sz w:val="12"/>
        </w:rPr>
      </w:pPr>
      <w:r>
        <w:rPr>
          <w:rFonts w:hint="eastAsia" w:ascii="黑体" w:hAnsi="黑体" w:eastAsia="黑体"/>
          <w:sz w:val="12"/>
        </w:rPr>
        <w:t>70.53±0.1</w:t>
      </w:r>
      <w:r>
        <w:rPr>
          <w:sz w:val="12"/>
        </w:rPr>
        <w:t>（LENS VA）</w:t>
      </w:r>
    </w:p>
    <w:p>
      <w:pPr>
        <w:spacing w:before="4" w:line="240" w:lineRule="auto"/>
        <w:rPr>
          <w:sz w:val="10"/>
        </w:rPr>
      </w:pPr>
    </w:p>
    <w:p>
      <w:pPr>
        <w:spacing w:before="0"/>
        <w:ind w:left="639" w:right="0" w:firstLine="0"/>
        <w:jc w:val="center"/>
        <w:rPr>
          <w:sz w:val="12"/>
        </w:rPr>
      </w:pPr>
      <w:r>
        <w:rPr>
          <w:rFonts w:hint="eastAsia" w:ascii="黑体" w:eastAsia="黑体"/>
          <w:sz w:val="12"/>
        </w:rPr>
        <w:t>70.13</w:t>
      </w:r>
      <w:r>
        <w:rPr>
          <w:sz w:val="12"/>
        </w:rPr>
        <w:t>（</w:t>
      </w:r>
      <w:r>
        <w:rPr>
          <w:rFonts w:hint="eastAsia" w:ascii="黑体" w:eastAsia="黑体"/>
          <w:sz w:val="12"/>
        </w:rPr>
        <w:t>A.A</w:t>
      </w:r>
      <w:r>
        <w:rPr>
          <w:sz w:val="12"/>
        </w:rPr>
        <w:t>）</w:t>
      </w: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0" w:line="240" w:lineRule="auto"/>
        <w:rPr>
          <w:sz w:val="12"/>
        </w:rPr>
      </w:pPr>
    </w:p>
    <w:p>
      <w:pPr>
        <w:spacing w:before="5" w:line="240" w:lineRule="auto"/>
        <w:rPr>
          <w:sz w:val="15"/>
        </w:rPr>
      </w:pPr>
    </w:p>
    <w:p>
      <w:pPr>
        <w:spacing w:before="0"/>
        <w:ind w:left="631" w:right="784" w:firstLine="0"/>
        <w:jc w:val="center"/>
        <w:rPr>
          <w:sz w:val="2"/>
        </w:rPr>
      </w:pPr>
      <w:r>
        <w:pict>
          <v:shape id="_x0000_s1065" o:spid="_x0000_s1065" o:spt="202" type="#_x0000_t202" style="position:absolute;left:0pt;margin-left:253.9pt;margin-top:40.6pt;height:8pt;width:8pt;mso-position-horizont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黑体"/>
                      <w:sz w:val="12"/>
                    </w:rPr>
                  </w:pPr>
                  <w:r>
                    <w:rPr>
                      <w:rFonts w:ascii="黑体"/>
                      <w:sz w:val="12"/>
                    </w:rPr>
                    <w:t>75</w:t>
                  </w:r>
                </w:p>
              </w:txbxContent>
            </v:textbox>
          </v:shape>
        </w:pict>
      </w:r>
      <w:r>
        <w:rPr>
          <w:w w:val="135"/>
          <w:sz w:val="2"/>
        </w:rPr>
        <w:t>A K</w:t>
      </w: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 w:line="240" w:lineRule="auto"/>
        <w:rPr>
          <w:sz w:val="2"/>
        </w:rPr>
      </w:pPr>
    </w:p>
    <w:p>
      <w:pPr>
        <w:spacing w:before="0"/>
        <w:ind w:left="0" w:right="12" w:firstLine="0"/>
        <w:jc w:val="right"/>
        <w:rPr>
          <w:sz w:val="8"/>
        </w:rPr>
      </w:pPr>
      <w:r>
        <w:rPr>
          <w:w w:val="95"/>
          <w:sz w:val="8"/>
        </w:rPr>
        <w:t>白色丝印线</w:t>
      </w:r>
    </w:p>
    <w:p>
      <w:pPr>
        <w:spacing w:before="13"/>
        <w:ind w:left="591" w:right="0" w:firstLine="0"/>
        <w:jc w:val="left"/>
        <w:rPr>
          <w:rFonts w:ascii="黑体" w:hAnsi="黑体"/>
          <w:sz w:val="12"/>
        </w:rPr>
      </w:pPr>
      <w:r>
        <w:br w:type="column"/>
      </w:r>
      <w:r>
        <w:rPr>
          <w:rFonts w:ascii="黑体" w:hAnsi="黑体"/>
          <w:sz w:val="12"/>
        </w:rPr>
        <w:t>7.48±0.15</w:t>
      </w:r>
    </w:p>
    <w:p>
      <w:pPr>
        <w:pStyle w:val="4"/>
        <w:spacing w:before="6"/>
        <w:rPr>
          <w:rFonts w:ascii="黑体"/>
          <w:sz w:val="11"/>
        </w:rPr>
      </w:pPr>
      <w:r>
        <w:br w:type="column"/>
      </w:r>
    </w:p>
    <w:p>
      <w:pPr>
        <w:spacing w:before="1"/>
        <w:ind w:left="358" w:right="0" w:firstLine="0"/>
        <w:jc w:val="left"/>
        <w:rPr>
          <w:sz w:val="12"/>
        </w:rPr>
      </w:pPr>
      <w:r>
        <w:rPr>
          <w:rFonts w:hint="eastAsia" w:ascii="黑体" w:hAnsi="黑体" w:eastAsia="黑体"/>
          <w:sz w:val="12"/>
        </w:rPr>
        <w:t>3.14±0.15</w:t>
      </w:r>
      <w:r>
        <w:rPr>
          <w:sz w:val="12"/>
        </w:rPr>
        <w:t>（TLCM）</w:t>
      </w:r>
    </w:p>
    <w:p>
      <w:pPr>
        <w:spacing w:before="40"/>
        <w:ind w:left="319" w:right="0" w:firstLine="0"/>
        <w:jc w:val="left"/>
        <w:rPr>
          <w:sz w:val="12"/>
        </w:rPr>
      </w:pPr>
      <w:r>
        <w:rPr>
          <w:rFonts w:hint="eastAsia" w:ascii="黑体" w:hAnsi="黑体" w:eastAsia="黑体"/>
          <w:sz w:val="12"/>
        </w:rPr>
        <w:t>0.7±0.05</w:t>
      </w:r>
      <w:r>
        <w:rPr>
          <w:sz w:val="12"/>
        </w:rPr>
        <w:t>（LENS）</w:t>
      </w:r>
    </w:p>
    <w:p>
      <w:pPr>
        <w:spacing w:before="36"/>
        <w:ind w:left="396" w:right="0" w:firstLine="0"/>
        <w:jc w:val="left"/>
        <w:rPr>
          <w:sz w:val="12"/>
        </w:rPr>
      </w:pPr>
      <w:r>
        <w:rPr>
          <w:rFonts w:hint="eastAsia" w:ascii="黑体" w:eastAsia="黑体"/>
          <w:sz w:val="12"/>
        </w:rPr>
        <w:t>0.18</w:t>
      </w:r>
      <w:r>
        <w:rPr>
          <w:sz w:val="12"/>
        </w:rPr>
        <w:t>（OCA）</w:t>
      </w:r>
    </w:p>
    <w:p>
      <w:pPr>
        <w:spacing w:before="60"/>
        <w:ind w:left="377" w:right="0" w:firstLine="0"/>
        <w:jc w:val="left"/>
        <w:rPr>
          <w:sz w:val="12"/>
        </w:rPr>
      </w:pPr>
      <w:r>
        <w:pict>
          <v:shape id="_x0000_s1066" o:spid="_x0000_s1066" o:spt="202" type="#_x0000_t202" style="position:absolute;left:0pt;margin-left:187.65pt;margin-top:45.25pt;height:71pt;width:18.35pt;mso-position-horizont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hint="eastAsia" w:ascii="黑体" w:hAnsi="黑体" w:eastAsia="黑体"/>
                      <w:sz w:val="12"/>
                    </w:rPr>
                    <w:t>87.99±0.05</w:t>
                  </w:r>
                  <w:r>
                    <w:rPr>
                      <w:sz w:val="12"/>
                    </w:rPr>
                    <w:t>（ LENS OD）</w:t>
                  </w:r>
                </w:p>
                <w:p>
                  <w:pPr>
                    <w:spacing w:before="52"/>
                    <w:ind w:left="130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hint="eastAsia" w:ascii="黑体" w:hAnsi="黑体" w:eastAsia="黑体"/>
                      <w:sz w:val="12"/>
                    </w:rPr>
                    <w:t>76.48±0.1</w:t>
                  </w:r>
                  <w:r>
                    <w:rPr>
                      <w:sz w:val="12"/>
                    </w:rPr>
                    <w:t>（LCM）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209.85pt;margin-top:45.5pt;height:68pt;width:18.2pt;mso-position-horizont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3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rFonts w:hint="eastAsia" w:ascii="黑体" w:hAnsi="黑体" w:eastAsia="黑体"/>
                      <w:sz w:val="12"/>
                    </w:rPr>
                    <w:t>70.53±0.1</w:t>
                  </w:r>
                  <w:r>
                    <w:rPr>
                      <w:sz w:val="12"/>
                    </w:rPr>
                    <w:t>（ LENS VA）</w:t>
                  </w:r>
                </w:p>
                <w:p>
                  <w:pPr>
                    <w:spacing w:before="50"/>
                    <w:ind w:left="0" w:right="2" w:firstLine="0"/>
                    <w:jc w:val="center"/>
                    <w:rPr>
                      <w:sz w:val="12"/>
                    </w:rPr>
                  </w:pPr>
                  <w:r>
                    <w:rPr>
                      <w:rFonts w:hint="eastAsia" w:ascii="黑体" w:eastAsia="黑体"/>
                      <w:sz w:val="12"/>
                    </w:rPr>
                    <w:t>70.13</w:t>
                  </w:r>
                  <w:r>
                    <w:rPr>
                      <w:sz w:val="12"/>
                    </w:rPr>
                    <w:t xml:space="preserve">（ </w:t>
                  </w:r>
                  <w:r>
                    <w:rPr>
                      <w:rFonts w:hint="eastAsia" w:ascii="黑体" w:eastAsia="黑体"/>
                      <w:sz w:val="12"/>
                    </w:rPr>
                    <w:t>A.A</w:t>
                  </w:r>
                  <w:r>
                    <w:rPr>
                      <w:sz w:val="12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 w:ascii="黑体" w:hAnsi="黑体" w:eastAsia="黑体"/>
          <w:sz w:val="12"/>
        </w:rPr>
        <w:t>2.26±0.1</w:t>
      </w:r>
      <w:r>
        <w:rPr>
          <w:sz w:val="12"/>
        </w:rPr>
        <w:t>（LCM）</w:t>
      </w:r>
    </w:p>
    <w:p>
      <w:pPr>
        <w:pStyle w:val="9"/>
        <w:numPr>
          <w:ilvl w:val="1"/>
          <w:numId w:val="2"/>
        </w:numPr>
        <w:tabs>
          <w:tab w:val="left" w:pos="3859"/>
          <w:tab w:val="left" w:pos="3860"/>
        </w:tabs>
        <w:spacing w:before="3" w:after="0" w:line="240" w:lineRule="auto"/>
        <w:ind w:left="3859" w:right="0" w:hanging="361"/>
        <w:jc w:val="left"/>
        <w:rPr>
          <w:rFonts w:ascii="宋体"/>
          <w:sz w:val="14"/>
        </w:rPr>
      </w:pPr>
      <w:r>
        <w:rPr>
          <w:rFonts w:ascii="宋体"/>
          <w:w w:val="99"/>
          <w:sz w:val="14"/>
        </w:rPr>
        <w:br w:type="column"/>
      </w:r>
      <w:r>
        <w:rPr>
          <w:rFonts w:ascii="宋体"/>
          <w:sz w:val="14"/>
        </w:rPr>
        <w:t>SCK</w:t>
      </w:r>
    </w:p>
    <w:p>
      <w:pPr>
        <w:pStyle w:val="9"/>
        <w:numPr>
          <w:ilvl w:val="1"/>
          <w:numId w:val="2"/>
        </w:numPr>
        <w:tabs>
          <w:tab w:val="left" w:pos="3931"/>
          <w:tab w:val="left" w:pos="3932"/>
        </w:tabs>
        <w:spacing w:before="0" w:after="0" w:line="178" w:lineRule="exact"/>
        <w:ind w:left="3931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CS</w:t>
      </w:r>
    </w:p>
    <w:p>
      <w:pPr>
        <w:pStyle w:val="9"/>
        <w:numPr>
          <w:ilvl w:val="1"/>
          <w:numId w:val="2"/>
        </w:numPr>
        <w:tabs>
          <w:tab w:val="left" w:pos="3933"/>
          <w:tab w:val="left" w:pos="3934"/>
        </w:tabs>
        <w:spacing w:before="0" w:after="0" w:line="178" w:lineRule="exact"/>
        <w:ind w:left="3933" w:right="0" w:hanging="435"/>
        <w:jc w:val="left"/>
        <w:rPr>
          <w:rFonts w:ascii="宋体"/>
          <w:sz w:val="14"/>
        </w:rPr>
      </w:pPr>
      <w:r>
        <w:rPr>
          <w:rFonts w:ascii="宋体"/>
          <w:sz w:val="14"/>
        </w:rPr>
        <w:t>PCLK</w:t>
      </w:r>
    </w:p>
    <w:p>
      <w:pPr>
        <w:pStyle w:val="9"/>
        <w:numPr>
          <w:ilvl w:val="1"/>
          <w:numId w:val="2"/>
        </w:numPr>
        <w:tabs>
          <w:tab w:val="left" w:pos="3931"/>
          <w:tab w:val="left" w:pos="3932"/>
        </w:tabs>
        <w:spacing w:before="3" w:after="0" w:line="178" w:lineRule="exact"/>
        <w:ind w:left="3931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DE</w:t>
      </w:r>
    </w:p>
    <w:p>
      <w:pPr>
        <w:pStyle w:val="9"/>
        <w:numPr>
          <w:ilvl w:val="1"/>
          <w:numId w:val="2"/>
        </w:numPr>
        <w:tabs>
          <w:tab w:val="left" w:pos="3928"/>
          <w:tab w:val="left" w:pos="3929"/>
        </w:tabs>
        <w:spacing w:before="0" w:after="0" w:line="178" w:lineRule="exact"/>
        <w:ind w:left="3928" w:right="0" w:hanging="430"/>
        <w:jc w:val="left"/>
        <w:rPr>
          <w:rFonts w:ascii="宋体"/>
          <w:sz w:val="14"/>
        </w:rPr>
      </w:pPr>
      <w:r>
        <w:rPr>
          <w:rFonts w:ascii="宋体"/>
          <w:sz w:val="14"/>
        </w:rPr>
        <w:t>VSYNC</w:t>
      </w:r>
    </w:p>
    <w:p>
      <w:pPr>
        <w:pStyle w:val="9"/>
        <w:numPr>
          <w:ilvl w:val="1"/>
          <w:numId w:val="2"/>
        </w:numPr>
        <w:tabs>
          <w:tab w:val="left" w:pos="3928"/>
          <w:tab w:val="left" w:pos="3929"/>
        </w:tabs>
        <w:spacing w:before="1" w:after="0" w:line="178" w:lineRule="exact"/>
        <w:ind w:left="3928" w:right="0" w:hanging="430"/>
        <w:jc w:val="left"/>
        <w:rPr>
          <w:rFonts w:ascii="宋体"/>
          <w:sz w:val="14"/>
        </w:rPr>
      </w:pPr>
      <w:r>
        <w:rPr>
          <w:rFonts w:ascii="宋体"/>
          <w:sz w:val="14"/>
        </w:rPr>
        <w:t>HSYNC</w:t>
      </w:r>
    </w:p>
    <w:p>
      <w:pPr>
        <w:pStyle w:val="9"/>
        <w:numPr>
          <w:ilvl w:val="1"/>
          <w:numId w:val="2"/>
        </w:numPr>
        <w:tabs>
          <w:tab w:val="left" w:pos="3928"/>
          <w:tab w:val="left" w:pos="3929"/>
        </w:tabs>
        <w:spacing w:before="0" w:after="0" w:line="178" w:lineRule="exact"/>
        <w:ind w:left="3928" w:right="0" w:hanging="430"/>
        <w:jc w:val="left"/>
        <w:rPr>
          <w:rFonts w:ascii="宋体"/>
          <w:sz w:val="14"/>
        </w:rPr>
      </w:pPr>
      <w:r>
        <w:rPr>
          <w:rFonts w:ascii="宋体"/>
          <w:sz w:val="14"/>
        </w:rPr>
        <w:t>DB0</w:t>
      </w:r>
    </w:p>
    <w:p>
      <w:pPr>
        <w:pStyle w:val="9"/>
        <w:numPr>
          <w:ilvl w:val="1"/>
          <w:numId w:val="2"/>
        </w:numPr>
        <w:tabs>
          <w:tab w:val="left" w:pos="3928"/>
          <w:tab w:val="left" w:pos="3929"/>
        </w:tabs>
        <w:spacing w:before="3" w:after="0" w:line="240" w:lineRule="auto"/>
        <w:ind w:left="3928" w:right="0" w:hanging="430"/>
        <w:jc w:val="left"/>
        <w:rPr>
          <w:rFonts w:ascii="宋体"/>
          <w:sz w:val="14"/>
        </w:rPr>
      </w:pPr>
      <w:r>
        <w:rPr>
          <w:rFonts w:ascii="宋体"/>
          <w:sz w:val="14"/>
        </w:rPr>
        <w:t>DB1</w:t>
      </w:r>
    </w:p>
    <w:p>
      <w:pPr>
        <w:pStyle w:val="9"/>
        <w:numPr>
          <w:ilvl w:val="1"/>
          <w:numId w:val="2"/>
        </w:numPr>
        <w:tabs>
          <w:tab w:val="left" w:pos="3928"/>
          <w:tab w:val="left" w:pos="3929"/>
        </w:tabs>
        <w:spacing w:before="3" w:after="0" w:line="240" w:lineRule="auto"/>
        <w:ind w:left="3928" w:right="0" w:hanging="430"/>
        <w:jc w:val="left"/>
        <w:rPr>
          <w:rFonts w:ascii="宋体"/>
          <w:sz w:val="14"/>
        </w:rPr>
      </w:pPr>
      <w:r>
        <w:rPr>
          <w:rFonts w:ascii="宋体"/>
          <w:sz w:val="14"/>
        </w:rPr>
        <w:t>DB2</w:t>
      </w:r>
    </w:p>
    <w:p>
      <w:pPr>
        <w:pStyle w:val="9"/>
        <w:numPr>
          <w:ilvl w:val="1"/>
          <w:numId w:val="2"/>
        </w:numPr>
        <w:tabs>
          <w:tab w:val="left" w:pos="3928"/>
          <w:tab w:val="left" w:pos="3929"/>
        </w:tabs>
        <w:spacing w:before="3" w:after="0" w:line="178" w:lineRule="exact"/>
        <w:ind w:left="3928" w:right="0" w:hanging="430"/>
        <w:jc w:val="left"/>
        <w:rPr>
          <w:rFonts w:ascii="宋体"/>
          <w:sz w:val="14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10302240</wp:posOffset>
            </wp:positionH>
            <wp:positionV relativeFrom="paragraph">
              <wp:posOffset>113030</wp:posOffset>
            </wp:positionV>
            <wp:extent cx="160020" cy="38735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/>
          <w:sz w:val="14"/>
        </w:rPr>
        <w:t>DB3</w:t>
      </w:r>
    </w:p>
    <w:p>
      <w:pPr>
        <w:pStyle w:val="9"/>
        <w:numPr>
          <w:ilvl w:val="1"/>
          <w:numId w:val="2"/>
        </w:numPr>
        <w:tabs>
          <w:tab w:val="left" w:pos="3938"/>
          <w:tab w:val="left" w:pos="3939"/>
        </w:tabs>
        <w:spacing w:before="0" w:after="0" w:line="176" w:lineRule="exact"/>
        <w:ind w:left="3938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DB4</w:t>
      </w:r>
    </w:p>
    <w:p>
      <w:pPr>
        <w:pStyle w:val="9"/>
        <w:numPr>
          <w:ilvl w:val="1"/>
          <w:numId w:val="2"/>
        </w:numPr>
        <w:tabs>
          <w:tab w:val="left" w:pos="3938"/>
          <w:tab w:val="left" w:pos="3939"/>
        </w:tabs>
        <w:spacing w:before="0" w:after="0" w:line="177" w:lineRule="exact"/>
        <w:ind w:left="3938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DB5</w:t>
      </w:r>
    </w:p>
    <w:p>
      <w:pPr>
        <w:pStyle w:val="9"/>
        <w:numPr>
          <w:ilvl w:val="1"/>
          <w:numId w:val="2"/>
        </w:numPr>
        <w:tabs>
          <w:tab w:val="left" w:pos="3938"/>
          <w:tab w:val="left" w:pos="3939"/>
        </w:tabs>
        <w:spacing w:before="5" w:after="0" w:line="240" w:lineRule="auto"/>
        <w:ind w:left="3938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DB6</w:t>
      </w:r>
    </w:p>
    <w:p>
      <w:pPr>
        <w:pStyle w:val="9"/>
        <w:numPr>
          <w:ilvl w:val="1"/>
          <w:numId w:val="2"/>
        </w:numPr>
        <w:tabs>
          <w:tab w:val="left" w:pos="3938"/>
          <w:tab w:val="left" w:pos="3939"/>
        </w:tabs>
        <w:spacing w:before="3" w:after="0" w:line="240" w:lineRule="auto"/>
        <w:ind w:left="3938" w:right="0" w:hanging="433"/>
        <w:jc w:val="left"/>
        <w:rPr>
          <w:rFonts w:ascii="宋体"/>
          <w:sz w:val="14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10303510</wp:posOffset>
            </wp:positionH>
            <wp:positionV relativeFrom="paragraph">
              <wp:posOffset>107950</wp:posOffset>
            </wp:positionV>
            <wp:extent cx="155575" cy="44513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/>
          <w:sz w:val="14"/>
        </w:rPr>
        <w:t>DB7</w:t>
      </w:r>
    </w:p>
    <w:p>
      <w:pPr>
        <w:pStyle w:val="9"/>
        <w:numPr>
          <w:ilvl w:val="1"/>
          <w:numId w:val="2"/>
        </w:numPr>
        <w:tabs>
          <w:tab w:val="left" w:pos="3938"/>
          <w:tab w:val="left" w:pos="3939"/>
        </w:tabs>
        <w:spacing w:before="1" w:after="0" w:line="178" w:lineRule="exact"/>
        <w:ind w:left="3938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DB8</w:t>
      </w:r>
    </w:p>
    <w:p>
      <w:pPr>
        <w:pStyle w:val="9"/>
        <w:numPr>
          <w:ilvl w:val="1"/>
          <w:numId w:val="2"/>
        </w:numPr>
        <w:tabs>
          <w:tab w:val="left" w:pos="3938"/>
          <w:tab w:val="left" w:pos="3939"/>
        </w:tabs>
        <w:spacing w:before="0" w:after="0" w:line="178" w:lineRule="exact"/>
        <w:ind w:left="3938" w:right="0" w:hanging="433"/>
        <w:jc w:val="left"/>
        <w:rPr>
          <w:rFonts w:ascii="宋体"/>
          <w:sz w:val="14"/>
        </w:rPr>
      </w:pPr>
      <w:r>
        <w:rPr>
          <w:rFonts w:ascii="宋体"/>
          <w:sz w:val="14"/>
        </w:rPr>
        <w:t>DB9</w:t>
      </w:r>
    </w:p>
    <w:p>
      <w:pPr>
        <w:pStyle w:val="9"/>
        <w:numPr>
          <w:ilvl w:val="1"/>
          <w:numId w:val="2"/>
        </w:numPr>
        <w:tabs>
          <w:tab w:val="left" w:pos="3943"/>
          <w:tab w:val="left" w:pos="3944"/>
        </w:tabs>
        <w:spacing w:before="6" w:after="0" w:line="178" w:lineRule="exact"/>
        <w:ind w:left="3943" w:right="0" w:hanging="438"/>
        <w:jc w:val="left"/>
        <w:rPr>
          <w:rFonts w:ascii="宋体"/>
          <w:sz w:val="14"/>
        </w:rPr>
      </w:pPr>
      <w:r>
        <w:rPr>
          <w:rFonts w:ascii="宋体"/>
          <w:sz w:val="14"/>
        </w:rPr>
        <w:t>DB10</w:t>
      </w:r>
    </w:p>
    <w:p>
      <w:pPr>
        <w:pStyle w:val="9"/>
        <w:numPr>
          <w:ilvl w:val="1"/>
          <w:numId w:val="2"/>
        </w:numPr>
        <w:tabs>
          <w:tab w:val="left" w:pos="3943"/>
          <w:tab w:val="left" w:pos="3944"/>
        </w:tabs>
        <w:spacing w:before="0" w:after="0" w:line="178" w:lineRule="exact"/>
        <w:ind w:left="3943" w:right="0" w:hanging="438"/>
        <w:jc w:val="left"/>
        <w:rPr>
          <w:rFonts w:ascii="宋体"/>
          <w:sz w:val="14"/>
        </w:rPr>
      </w:pPr>
      <w:r>
        <w:rPr>
          <w:rFonts w:ascii="宋体"/>
          <w:sz w:val="14"/>
        </w:rPr>
        <w:t>DB11</w:t>
      </w:r>
    </w:p>
    <w:p>
      <w:pPr>
        <w:pStyle w:val="9"/>
        <w:numPr>
          <w:ilvl w:val="1"/>
          <w:numId w:val="2"/>
        </w:numPr>
        <w:tabs>
          <w:tab w:val="left" w:pos="3943"/>
          <w:tab w:val="left" w:pos="3944"/>
        </w:tabs>
        <w:spacing w:before="0" w:after="0" w:line="178" w:lineRule="exact"/>
        <w:ind w:left="3943" w:right="0" w:hanging="438"/>
        <w:jc w:val="left"/>
        <w:rPr>
          <w:rFonts w:ascii="宋体"/>
          <w:sz w:val="14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10355580</wp:posOffset>
            </wp:positionH>
            <wp:positionV relativeFrom="paragraph">
              <wp:posOffset>47625</wp:posOffset>
            </wp:positionV>
            <wp:extent cx="106680" cy="39497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/>
          <w:sz w:val="14"/>
        </w:rPr>
        <w:t>DB12</w:t>
      </w:r>
    </w:p>
    <w:p>
      <w:pPr>
        <w:pStyle w:val="9"/>
        <w:numPr>
          <w:ilvl w:val="1"/>
          <w:numId w:val="2"/>
        </w:numPr>
        <w:tabs>
          <w:tab w:val="left" w:pos="3943"/>
          <w:tab w:val="left" w:pos="3944"/>
        </w:tabs>
        <w:spacing w:before="0" w:after="0" w:line="178" w:lineRule="exact"/>
        <w:ind w:left="3943" w:right="0" w:hanging="438"/>
        <w:jc w:val="left"/>
        <w:rPr>
          <w:rFonts w:ascii="宋体"/>
          <w:sz w:val="14"/>
        </w:rPr>
      </w:pPr>
      <w:r>
        <w:rPr>
          <w:rFonts w:ascii="宋体"/>
          <w:sz w:val="14"/>
        </w:rPr>
        <w:t>DB13</w:t>
      </w:r>
    </w:p>
    <w:p>
      <w:pPr>
        <w:pStyle w:val="9"/>
        <w:numPr>
          <w:ilvl w:val="1"/>
          <w:numId w:val="2"/>
        </w:numPr>
        <w:tabs>
          <w:tab w:val="left" w:pos="3943"/>
          <w:tab w:val="left" w:pos="3944"/>
        </w:tabs>
        <w:spacing w:before="3" w:after="0" w:line="240" w:lineRule="auto"/>
        <w:ind w:left="3943" w:right="0" w:hanging="438"/>
        <w:jc w:val="left"/>
        <w:rPr>
          <w:rFonts w:ascii="宋体"/>
          <w:sz w:val="14"/>
        </w:rPr>
      </w:pPr>
      <w:r>
        <w:rPr>
          <w:rFonts w:ascii="宋体"/>
          <w:sz w:val="14"/>
        </w:rPr>
        <w:t>DB14</w:t>
      </w:r>
    </w:p>
    <w:p>
      <w:pPr>
        <w:pStyle w:val="9"/>
        <w:numPr>
          <w:ilvl w:val="1"/>
          <w:numId w:val="2"/>
        </w:numPr>
        <w:tabs>
          <w:tab w:val="left" w:pos="3943"/>
          <w:tab w:val="left" w:pos="3944"/>
        </w:tabs>
        <w:spacing w:before="3" w:after="0" w:line="240" w:lineRule="auto"/>
        <w:ind w:left="3943" w:right="0" w:hanging="438"/>
        <w:jc w:val="left"/>
        <w:rPr>
          <w:rFonts w:ascii="宋体"/>
          <w:sz w:val="14"/>
        </w:rPr>
      </w:pPr>
      <w:r>
        <w:rPr>
          <w:rFonts w:ascii="宋体"/>
          <w:sz w:val="14"/>
        </w:rPr>
        <w:t>DB15</w:t>
      </w:r>
    </w:p>
    <w:p>
      <w:pPr>
        <w:spacing w:before="9" w:line="240" w:lineRule="auto"/>
        <w:rPr>
          <w:sz w:val="6"/>
        </w:rPr>
      </w:pPr>
    </w:p>
    <w:p>
      <w:pPr>
        <w:spacing w:line="240" w:lineRule="auto"/>
        <w:ind w:left="6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3670" cy="43307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980" w:right="260" w:bottom="960" w:left="660" w:header="720" w:footer="720" w:gutter="0"/>
          <w:cols w:equalWidth="0" w:num="5">
            <w:col w:w="4100" w:space="40"/>
            <w:col w:w="1893" w:space="39"/>
            <w:col w:w="1192" w:space="39"/>
            <w:col w:w="1479" w:space="451"/>
            <w:col w:w="6687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10"/>
        </w:rPr>
      </w:pPr>
    </w:p>
    <w:p>
      <w:pPr>
        <w:spacing w:before="5" w:line="240" w:lineRule="auto"/>
        <w:rPr>
          <w:sz w:val="8"/>
        </w:rPr>
      </w:pPr>
    </w:p>
    <w:p>
      <w:pPr>
        <w:spacing w:before="0"/>
        <w:ind w:left="10164" w:right="0" w:firstLine="0"/>
        <w:jc w:val="left"/>
        <w:rPr>
          <w:sz w:val="11"/>
        </w:rPr>
      </w:pPr>
      <w:r>
        <w:pict>
          <v:shape id="_x0000_s1068" o:spid="_x0000_s1068" o:spt="202" type="#_x0000_t202" style="position:absolute;left:0pt;margin-left:92.1pt;margin-top:-102.2pt;height:209.5pt;width:17.6pt;mso-position-horizont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0" w:line="349" w:lineRule="exact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rFonts w:ascii="Times New Roman" w:eastAsia="Times New Roman"/>
                      <w:b/>
                      <w:sz w:val="28"/>
                    </w:rPr>
                    <w:t xml:space="preserve">2. </w:t>
                  </w:r>
                  <w:r>
                    <w:rPr>
                      <w:b/>
                      <w:sz w:val="28"/>
                    </w:rPr>
                    <w:t>产品图纸（</w:t>
                  </w:r>
                  <w:r>
                    <w:rPr>
                      <w:rFonts w:ascii="Times New Roman" w:eastAsia="Times New Roman"/>
                      <w:b/>
                      <w:sz w:val="28"/>
                    </w:rPr>
                    <w:t>Product Drawings</w:t>
                  </w:r>
                  <w:r>
                    <w:rPr>
                      <w:b/>
                      <w:sz w:val="28"/>
                    </w:rPr>
                    <w:t>）</w:t>
                  </w:r>
                </w:p>
              </w:txbxContent>
            </v:textbox>
          </v:shape>
        </w:pict>
      </w:r>
      <w:r>
        <w:rPr>
          <w:sz w:val="11"/>
        </w:rPr>
        <w:t>连接器：</w:t>
      </w:r>
    </w:p>
    <w:p>
      <w:pPr>
        <w:spacing w:before="14"/>
        <w:ind w:left="10168" w:right="0" w:firstLine="0"/>
        <w:jc w:val="left"/>
        <w:rPr>
          <w:sz w:val="8"/>
        </w:rPr>
      </w:pPr>
      <w:r>
        <w:rPr>
          <w:sz w:val="8"/>
        </w:rPr>
        <w:t>FH26W-31S-0.3SHW(60)</w:t>
      </w:r>
    </w:p>
    <w:p>
      <w:pPr>
        <w:spacing w:before="6" w:line="240" w:lineRule="auto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11910" w:orient="landscape"/>
          <w:pgMar w:top="980" w:right="260" w:bottom="960" w:left="660" w:header="720" w:footer="720" w:gutter="0"/>
        </w:sectPr>
      </w:pPr>
    </w:p>
    <w:p>
      <w:pPr>
        <w:spacing w:before="0" w:line="240" w:lineRule="auto"/>
        <w:rPr>
          <w:sz w:val="8"/>
        </w:rPr>
      </w:pPr>
      <w:r>
        <w:pict>
          <v:shape id="_x0000_s1069" o:spid="_x0000_s1069" o:spt="202" type="#_x0000_t202" style="position:absolute;left:0pt;margin-left:198.1pt;margin-top:324.05pt;height:14pt;width:8pt;mso-position-horizontal-relative:page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黑体"/>
                      <w:sz w:val="12"/>
                    </w:rPr>
                  </w:pPr>
                  <w:r>
                    <w:rPr>
                      <w:rFonts w:ascii="黑体"/>
                      <w:sz w:val="12"/>
                    </w:rPr>
                    <w:t>3.99</w:t>
                  </w:r>
                </w:p>
              </w:txbxContent>
            </v:textbox>
          </v:shape>
        </w:pict>
      </w:r>
    </w:p>
    <w:p>
      <w:pPr>
        <w:spacing w:before="0" w:line="240" w:lineRule="auto"/>
        <w:rPr>
          <w:sz w:val="8"/>
        </w:rPr>
      </w:pPr>
    </w:p>
    <w:p>
      <w:pPr>
        <w:spacing w:before="0" w:line="240" w:lineRule="auto"/>
        <w:rPr>
          <w:sz w:val="8"/>
        </w:rPr>
      </w:pPr>
    </w:p>
    <w:p>
      <w:pPr>
        <w:spacing w:before="4" w:line="240" w:lineRule="auto"/>
        <w:rPr>
          <w:sz w:val="8"/>
        </w:rPr>
      </w:pPr>
    </w:p>
    <w:p>
      <w:pPr>
        <w:spacing w:before="0"/>
        <w:ind w:left="2234" w:right="0" w:firstLine="0"/>
        <w:jc w:val="left"/>
        <w:rPr>
          <w:sz w:val="9"/>
        </w:rPr>
      </w:pPr>
      <w:r>
        <w:pict>
          <v:shape id="_x0000_s1070" o:spid="_x0000_s1070" o:spt="202" type="#_x0000_t202" style="position:absolute;left:0pt;margin-left:42.55pt;margin-top:-0.4pt;height:68.65pt;width:28.6pt;mso-position-horizont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0" w:line="552" w:lineRule="exact"/>
                    <w:ind w:left="20" w:right="0" w:firstLine="0"/>
                    <w:jc w:val="lef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FF0000"/>
                      <w:sz w:val="48"/>
                    </w:rPr>
                    <w:t>NISIN</w:t>
                  </w:r>
                </w:p>
              </w:txbxContent>
            </v:textbox>
          </v:shape>
        </w:pict>
      </w:r>
      <w:r>
        <w:rPr>
          <w:w w:val="105"/>
          <w:sz w:val="9"/>
        </w:rPr>
        <w:t>NOTE:</w:t>
      </w:r>
    </w:p>
    <w:p>
      <w:pPr>
        <w:pStyle w:val="9"/>
        <w:numPr>
          <w:ilvl w:val="0"/>
          <w:numId w:val="3"/>
        </w:numPr>
        <w:tabs>
          <w:tab w:val="left" w:pos="2384"/>
        </w:tabs>
        <w:spacing w:before="10" w:after="0" w:line="240" w:lineRule="auto"/>
        <w:ind w:left="2383" w:right="0" w:hanging="150"/>
        <w:jc w:val="left"/>
        <w:rPr>
          <w:rFonts w:ascii="宋体"/>
          <w:sz w:val="9"/>
        </w:rPr>
      </w:pPr>
      <w:r>
        <w:rPr>
          <w:rFonts w:ascii="宋体"/>
          <w:w w:val="105"/>
          <w:sz w:val="9"/>
        </w:rPr>
        <w:t>DISPLAY TYPE:2.76 "TFT , Normally</w:t>
      </w:r>
      <w:r>
        <w:rPr>
          <w:rFonts w:ascii="宋体"/>
          <w:spacing w:val="22"/>
          <w:w w:val="105"/>
          <w:sz w:val="9"/>
        </w:rPr>
        <w:t xml:space="preserve"> </w:t>
      </w:r>
      <w:r>
        <w:rPr>
          <w:rFonts w:ascii="宋体"/>
          <w:w w:val="105"/>
          <w:sz w:val="9"/>
        </w:rPr>
        <w:t>Black</w:t>
      </w:r>
    </w:p>
    <w:p>
      <w:pPr>
        <w:pStyle w:val="9"/>
        <w:numPr>
          <w:ilvl w:val="0"/>
          <w:numId w:val="3"/>
        </w:numPr>
        <w:tabs>
          <w:tab w:val="left" w:pos="2376"/>
        </w:tabs>
        <w:spacing w:before="9" w:after="0" w:line="240" w:lineRule="auto"/>
        <w:ind w:left="2376" w:right="0" w:hanging="149"/>
        <w:jc w:val="left"/>
        <w:rPr>
          <w:rFonts w:ascii="宋体"/>
          <w:sz w:val="9"/>
        </w:rPr>
      </w:pPr>
      <w:r>
        <w:rPr>
          <w:rFonts w:ascii="宋体"/>
          <w:w w:val="105"/>
          <w:sz w:val="9"/>
        </w:rPr>
        <w:t>DRIVER IC:</w:t>
      </w:r>
      <w:r>
        <w:rPr>
          <w:rFonts w:ascii="宋体"/>
          <w:spacing w:val="6"/>
          <w:w w:val="105"/>
          <w:sz w:val="9"/>
        </w:rPr>
        <w:t xml:space="preserve"> </w:t>
      </w:r>
      <w:r>
        <w:rPr>
          <w:rFonts w:ascii="宋体"/>
          <w:w w:val="105"/>
          <w:sz w:val="9"/>
        </w:rPr>
        <w:t>ST7701S</w:t>
      </w:r>
    </w:p>
    <w:p>
      <w:pPr>
        <w:pStyle w:val="9"/>
        <w:numPr>
          <w:ilvl w:val="0"/>
          <w:numId w:val="3"/>
        </w:numPr>
        <w:tabs>
          <w:tab w:val="left" w:pos="2384"/>
        </w:tabs>
        <w:spacing w:before="22" w:after="0" w:line="240" w:lineRule="auto"/>
        <w:ind w:left="2383" w:right="0" w:hanging="150"/>
        <w:jc w:val="left"/>
        <w:rPr>
          <w:rFonts w:ascii="宋体"/>
          <w:sz w:val="9"/>
        </w:rPr>
      </w:pPr>
      <w:r>
        <w:rPr>
          <w:rFonts w:ascii="宋体"/>
          <w:w w:val="105"/>
          <w:sz w:val="9"/>
        </w:rPr>
        <w:t>VIEWING DIRECTION:</w:t>
      </w:r>
      <w:r>
        <w:rPr>
          <w:rFonts w:ascii="宋体"/>
          <w:spacing w:val="5"/>
          <w:w w:val="105"/>
          <w:sz w:val="9"/>
        </w:rPr>
        <w:t xml:space="preserve"> </w:t>
      </w:r>
      <w:r>
        <w:rPr>
          <w:rFonts w:ascii="宋体"/>
          <w:w w:val="105"/>
          <w:sz w:val="9"/>
        </w:rPr>
        <w:t>FREE</w:t>
      </w:r>
    </w:p>
    <w:p>
      <w:pPr>
        <w:pStyle w:val="9"/>
        <w:numPr>
          <w:ilvl w:val="0"/>
          <w:numId w:val="3"/>
        </w:numPr>
        <w:tabs>
          <w:tab w:val="left" w:pos="2384"/>
        </w:tabs>
        <w:spacing w:before="9" w:after="0" w:line="240" w:lineRule="auto"/>
        <w:ind w:left="2383" w:right="0" w:hanging="150"/>
        <w:jc w:val="left"/>
        <w:rPr>
          <w:rFonts w:ascii="宋体" w:hAnsi="宋体"/>
          <w:sz w:val="9"/>
        </w:rPr>
      </w:pPr>
      <w:r>
        <w:rPr>
          <w:rFonts w:ascii="宋体" w:hAnsi="宋体"/>
          <w:w w:val="105"/>
          <w:sz w:val="9"/>
        </w:rPr>
        <w:t>OPERATING</w:t>
      </w:r>
      <w:r>
        <w:rPr>
          <w:rFonts w:ascii="宋体" w:hAnsi="宋体"/>
          <w:spacing w:val="8"/>
          <w:w w:val="105"/>
          <w:sz w:val="9"/>
        </w:rPr>
        <w:t xml:space="preserve"> </w:t>
      </w:r>
      <w:r>
        <w:rPr>
          <w:rFonts w:ascii="宋体" w:hAnsi="宋体"/>
          <w:w w:val="105"/>
          <w:sz w:val="9"/>
        </w:rPr>
        <w:t>TEMPERATURE:-20°C-+70°C.</w:t>
      </w:r>
    </w:p>
    <w:p>
      <w:pPr>
        <w:pStyle w:val="9"/>
        <w:numPr>
          <w:ilvl w:val="0"/>
          <w:numId w:val="3"/>
        </w:numPr>
        <w:tabs>
          <w:tab w:val="left" w:pos="2384"/>
        </w:tabs>
        <w:spacing w:before="14" w:after="0" w:line="240" w:lineRule="auto"/>
        <w:ind w:left="2383" w:right="0" w:hanging="150"/>
        <w:jc w:val="left"/>
        <w:rPr>
          <w:rFonts w:ascii="宋体" w:hAnsi="宋体"/>
          <w:sz w:val="9"/>
        </w:rPr>
      </w:pPr>
      <w:r>
        <w:rPr>
          <w:rFonts w:ascii="宋体" w:hAnsi="宋体"/>
          <w:w w:val="105"/>
          <w:sz w:val="9"/>
        </w:rPr>
        <w:t>STORAGE</w:t>
      </w:r>
      <w:r>
        <w:rPr>
          <w:rFonts w:ascii="宋体" w:hAnsi="宋体"/>
          <w:spacing w:val="5"/>
          <w:w w:val="105"/>
          <w:sz w:val="9"/>
        </w:rPr>
        <w:t xml:space="preserve"> </w:t>
      </w:r>
      <w:r>
        <w:rPr>
          <w:rFonts w:ascii="宋体" w:hAnsi="宋体"/>
          <w:w w:val="105"/>
          <w:sz w:val="9"/>
        </w:rPr>
        <w:t>TEMPERATURE:-30°C-+80°C.</w:t>
      </w:r>
    </w:p>
    <w:p>
      <w:pPr>
        <w:pStyle w:val="9"/>
        <w:numPr>
          <w:ilvl w:val="0"/>
          <w:numId w:val="3"/>
        </w:numPr>
        <w:tabs>
          <w:tab w:val="left" w:pos="2384"/>
        </w:tabs>
        <w:spacing w:before="10" w:after="0" w:line="240" w:lineRule="auto"/>
        <w:ind w:left="2383" w:right="0" w:hanging="150"/>
        <w:jc w:val="left"/>
        <w:rPr>
          <w:rFonts w:ascii="宋体"/>
          <w:sz w:val="9"/>
        </w:rPr>
      </w:pPr>
      <w:r>
        <w:rPr>
          <w:rFonts w:ascii="宋体"/>
          <w:w w:val="105"/>
          <w:sz w:val="9"/>
        </w:rPr>
        <w:t>BACKLIGHT TYPE:4 WHITE</w:t>
      </w:r>
      <w:r>
        <w:rPr>
          <w:rFonts w:ascii="宋体"/>
          <w:spacing w:val="11"/>
          <w:w w:val="105"/>
          <w:sz w:val="9"/>
        </w:rPr>
        <w:t xml:space="preserve"> </w:t>
      </w:r>
      <w:r>
        <w:rPr>
          <w:rFonts w:ascii="宋体"/>
          <w:w w:val="105"/>
          <w:sz w:val="9"/>
        </w:rPr>
        <w:t>LEDS.</w:t>
      </w:r>
    </w:p>
    <w:p>
      <w:pPr>
        <w:pStyle w:val="9"/>
        <w:numPr>
          <w:ilvl w:val="0"/>
          <w:numId w:val="3"/>
        </w:numPr>
        <w:tabs>
          <w:tab w:val="left" w:pos="2384"/>
        </w:tabs>
        <w:spacing w:before="16" w:after="0" w:line="240" w:lineRule="auto"/>
        <w:ind w:left="2383" w:right="0" w:hanging="150"/>
        <w:jc w:val="left"/>
        <w:rPr>
          <w:rFonts w:ascii="宋体"/>
          <w:sz w:val="9"/>
        </w:rPr>
      </w:pPr>
      <w:r>
        <w:rPr>
          <w:rFonts w:ascii="宋体"/>
          <w:w w:val="105"/>
          <w:sz w:val="9"/>
        </w:rPr>
        <w:t>LED:If=20.0mA/LED (CONSTANT</w:t>
      </w:r>
      <w:r>
        <w:rPr>
          <w:rFonts w:ascii="宋体"/>
          <w:spacing w:val="-35"/>
          <w:w w:val="105"/>
          <w:sz w:val="9"/>
        </w:rPr>
        <w:t xml:space="preserve"> </w:t>
      </w:r>
      <w:r>
        <w:rPr>
          <w:rFonts w:ascii="宋体"/>
          <w:w w:val="105"/>
          <w:sz w:val="9"/>
        </w:rPr>
        <w:t>CURRENT).</w:t>
      </w:r>
    </w:p>
    <w:p>
      <w:pPr>
        <w:spacing w:before="0" w:line="240" w:lineRule="auto"/>
        <w:rPr>
          <w:sz w:val="10"/>
        </w:rPr>
      </w:pPr>
      <w:r>
        <w:br w:type="column"/>
      </w:r>
    </w:p>
    <w:p>
      <w:pPr>
        <w:spacing w:before="5" w:line="240" w:lineRule="auto"/>
        <w:rPr>
          <w:sz w:val="14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w w:val="105"/>
          <w:sz w:val="10"/>
        </w:rPr>
        <w:t>初版</w:t>
      </w:r>
    </w:p>
    <w:p>
      <w:pPr>
        <w:spacing w:before="0" w:line="240" w:lineRule="auto"/>
        <w:rPr>
          <w:sz w:val="10"/>
        </w:rPr>
      </w:pPr>
    </w:p>
    <w:p>
      <w:pPr>
        <w:spacing w:before="0" w:line="240" w:lineRule="auto"/>
        <w:rPr>
          <w:sz w:val="10"/>
        </w:rPr>
      </w:pPr>
    </w:p>
    <w:p>
      <w:pPr>
        <w:tabs>
          <w:tab w:val="left" w:pos="2443"/>
        </w:tabs>
        <w:spacing w:before="82"/>
        <w:ind w:left="1752" w:right="0" w:firstLine="0"/>
        <w:jc w:val="left"/>
        <w:rPr>
          <w:rFonts w:ascii="Arial"/>
          <w:sz w:val="5"/>
        </w:rPr>
      </w:pPr>
      <w:r>
        <w:rPr>
          <w:rFonts w:ascii="Arial"/>
          <w:sz w:val="5"/>
        </w:rPr>
        <w:t>LEDA</w:t>
      </w:r>
      <w:r>
        <w:rPr>
          <w:rFonts w:ascii="Arial"/>
          <w:sz w:val="5"/>
        </w:rPr>
        <w:tab/>
      </w:r>
      <w:r>
        <w:rPr>
          <w:rFonts w:ascii="Arial"/>
          <w:sz w:val="5"/>
        </w:rPr>
        <w:t>LEDK</w:t>
      </w:r>
    </w:p>
    <w:p>
      <w:pPr>
        <w:pStyle w:val="4"/>
        <w:rPr>
          <w:rFonts w:ascii="Arial"/>
          <w:sz w:val="10"/>
        </w:rPr>
      </w:pPr>
      <w:r>
        <w:br w:type="column"/>
      </w:r>
    </w:p>
    <w:p>
      <w:pPr>
        <w:pStyle w:val="4"/>
        <w:rPr>
          <w:rFonts w:ascii="Arial"/>
          <w:sz w:val="10"/>
        </w:rPr>
      </w:pPr>
    </w:p>
    <w:p>
      <w:pPr>
        <w:pStyle w:val="4"/>
        <w:rPr>
          <w:rFonts w:ascii="Arial"/>
          <w:sz w:val="10"/>
        </w:rPr>
      </w:pPr>
    </w:p>
    <w:p>
      <w:pPr>
        <w:pStyle w:val="4"/>
        <w:rPr>
          <w:rFonts w:ascii="Arial"/>
          <w:sz w:val="10"/>
        </w:rPr>
      </w:pPr>
    </w:p>
    <w:p>
      <w:pPr>
        <w:pStyle w:val="4"/>
        <w:rPr>
          <w:rFonts w:ascii="Arial"/>
          <w:sz w:val="10"/>
        </w:rPr>
      </w:pPr>
    </w:p>
    <w:p>
      <w:pPr>
        <w:pStyle w:val="4"/>
        <w:rPr>
          <w:rFonts w:ascii="Arial"/>
          <w:sz w:val="13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ASSY-Outline</w:t>
      </w:r>
    </w:p>
    <w:p>
      <w:pPr>
        <w:pStyle w:val="4"/>
        <w:spacing w:before="6"/>
        <w:rPr>
          <w:rFonts w:ascii="Arial"/>
          <w:sz w:val="8"/>
        </w:rPr>
      </w:pPr>
      <w:r>
        <w:br w:type="column"/>
      </w:r>
    </w:p>
    <w:p>
      <w:pPr>
        <w:spacing w:before="0" w:line="271" w:lineRule="auto"/>
        <w:ind w:left="410" w:right="2234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t>SHENZHEN NISIN OPTOELECTRONICS CO., LTD</w:t>
      </w:r>
    </w:p>
    <w:p>
      <w:pPr>
        <w:spacing w:after="0" w:line="271" w:lineRule="auto"/>
        <w:jc w:val="left"/>
        <w:rPr>
          <w:rFonts w:ascii="Arial"/>
          <w:sz w:val="10"/>
        </w:rPr>
        <w:sectPr>
          <w:type w:val="continuous"/>
          <w:pgSz w:w="16840" w:h="11910" w:orient="landscape"/>
          <w:pgMar w:top="980" w:right="260" w:bottom="960" w:left="660" w:header="720" w:footer="720" w:gutter="0"/>
          <w:cols w:equalWidth="0" w:num="4">
            <w:col w:w="4273" w:space="40"/>
            <w:col w:w="3857" w:space="730"/>
            <w:col w:w="2872" w:space="39"/>
            <w:col w:w="4109"/>
          </w:cols>
        </w:sectPr>
      </w:pPr>
    </w:p>
    <w:p>
      <w:pPr>
        <w:pStyle w:val="4"/>
        <w:spacing w:line="20" w:lineRule="exact"/>
        <w:ind w:left="213"/>
        <w:rPr>
          <w:rFonts w:ascii="Arial"/>
          <w:sz w:val="2"/>
        </w:rPr>
      </w:pPr>
      <w:r>
        <w:rPr>
          <w:rFonts w:ascii="Arial"/>
          <w:sz w:val="2"/>
        </w:rPr>
        <w:pict>
          <v:group id="_x0000_s1071" o:spid="_x0000_s1071" o:spt="203" style="height:0.75pt;width:504pt;" coordsize="10080,15">
            <o:lock v:ext="edit"/>
            <v:line id="_x0000_s1072" o:spid="_x0000_s1072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9"/>
        <w:numPr>
          <w:ilvl w:val="0"/>
          <w:numId w:val="4"/>
        </w:numPr>
        <w:tabs>
          <w:tab w:val="left" w:pos="492"/>
        </w:tabs>
        <w:spacing w:before="88" w:after="0" w:line="240" w:lineRule="auto"/>
        <w:ind w:left="491" w:right="0" w:hanging="272"/>
        <w:jc w:val="left"/>
        <w:rPr>
          <w:b/>
          <w:sz w:val="32"/>
        </w:rPr>
      </w:pPr>
      <w:bookmarkStart w:id="4" w:name="_bookmark1"/>
      <w:bookmarkEnd w:id="4"/>
      <w:bookmarkStart w:id="5" w:name="_bookmark1"/>
      <w:bookmarkEnd w:id="5"/>
      <w:r>
        <w:rPr>
          <w:rFonts w:hint="eastAsia" w:ascii="宋体" w:eastAsia="宋体"/>
          <w:b/>
          <w:sz w:val="36"/>
        </w:rPr>
        <w:t>接口定义（</w:t>
      </w:r>
      <w:r>
        <w:rPr>
          <w:b/>
          <w:sz w:val="36"/>
        </w:rPr>
        <w:t>The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Interface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Definition</w:t>
      </w:r>
      <w:r>
        <w:rPr>
          <w:rFonts w:hint="eastAsia" w:ascii="宋体" w:eastAsia="宋体"/>
          <w:b/>
          <w:sz w:val="36"/>
        </w:rPr>
        <w:t>）</w:t>
      </w:r>
    </w:p>
    <w:p>
      <w:pPr>
        <w:spacing w:before="0" w:line="240" w:lineRule="auto"/>
        <w:rPr>
          <w:b/>
          <w:sz w:val="41"/>
        </w:rPr>
      </w:pPr>
    </w:p>
    <w:p>
      <w:pPr>
        <w:spacing w:before="0"/>
        <w:ind w:left="220" w:right="0" w:firstLine="0"/>
        <w:jc w:val="left"/>
        <w:rPr>
          <w:sz w:val="30"/>
        </w:rPr>
      </w:pPr>
      <w:r>
        <w:rPr>
          <w:sz w:val="30"/>
        </w:rPr>
        <w:t xml:space="preserve">见 </w:t>
      </w:r>
      <w:r>
        <w:rPr>
          <w:rFonts w:ascii="Times New Roman" w:eastAsia="Times New Roman"/>
          <w:sz w:val="30"/>
        </w:rPr>
        <w:t xml:space="preserve">CAD </w:t>
      </w:r>
      <w:r>
        <w:rPr>
          <w:sz w:val="30"/>
        </w:rPr>
        <w:t>图纸</w:t>
      </w:r>
    </w:p>
    <w:p>
      <w:pPr>
        <w:spacing w:before="12" w:line="240" w:lineRule="auto"/>
        <w:rPr>
          <w:sz w:val="44"/>
        </w:rPr>
      </w:pPr>
    </w:p>
    <w:p>
      <w:pPr>
        <w:pStyle w:val="2"/>
        <w:numPr>
          <w:ilvl w:val="0"/>
          <w:numId w:val="4"/>
        </w:numPr>
        <w:tabs>
          <w:tab w:val="left" w:pos="436"/>
        </w:tabs>
        <w:spacing w:before="0" w:after="0" w:line="240" w:lineRule="auto"/>
        <w:ind w:left="436" w:right="0" w:hanging="216"/>
        <w:jc w:val="left"/>
        <w:rPr>
          <w:sz w:val="26"/>
        </w:rPr>
      </w:pPr>
      <w:bookmarkStart w:id="6" w:name="_bookmark2"/>
      <w:bookmarkEnd w:id="6"/>
      <w:bookmarkStart w:id="7" w:name="4.电性特性（Electrical Characteristics）"/>
      <w:bookmarkEnd w:id="7"/>
      <w:bookmarkStart w:id="8" w:name="_bookmark2"/>
      <w:bookmarkEnd w:id="8"/>
      <w:r>
        <w:rPr>
          <w:rFonts w:hint="eastAsia" w:ascii="宋体" w:eastAsia="宋体"/>
        </w:rPr>
        <w:t>电性特性（</w:t>
      </w:r>
      <w:r>
        <w:rPr>
          <w:rFonts w:ascii="Arial" w:eastAsia="Arial"/>
        </w:rPr>
        <w:t>Electrical</w:t>
      </w:r>
      <w:r>
        <w:rPr>
          <w:rFonts w:ascii="Arial" w:eastAsia="Arial"/>
          <w:spacing w:val="-6"/>
        </w:rPr>
        <w:t xml:space="preserve"> </w:t>
      </w:r>
      <w:r>
        <w:rPr>
          <w:rFonts w:ascii="Arial" w:eastAsia="Arial"/>
        </w:rPr>
        <w:t>Characteristics</w:t>
      </w:r>
      <w:r>
        <w:rPr>
          <w:rFonts w:hint="eastAsia" w:ascii="宋体" w:eastAsia="宋体"/>
        </w:rPr>
        <w:t>）</w:t>
      </w:r>
    </w:p>
    <w:p>
      <w:pPr>
        <w:spacing w:before="3" w:line="240" w:lineRule="auto"/>
        <w:rPr>
          <w:b/>
          <w:sz w:val="22"/>
        </w:rPr>
      </w:pPr>
      <w:r>
        <w:pict>
          <v:group id="_x0000_s1073" o:spid="_x0000_s1073" o:spt="203" style="position:absolute;left:0pt;margin-left:62.6pt;margin-top:16.2pt;height:316.95pt;width:477.4pt;mso-position-horizontal-relative:page;mso-wrap-distance-bottom:0pt;mso-wrap-distance-top:0pt;z-index:-251626496;mso-width-relative:page;mso-height-relative:page;" coordorigin="1253,324" coordsize="9548,6339">
            <o:lock v:ext="edit"/>
            <v:shape id="_x0000_s1074" o:spid="_x0000_s1074" style="position:absolute;left:5484;top:4592;height:902;width:902;" fillcolor="#C0C0C0" filled="t" stroked="f" coordorigin="5485,4593" coordsize="902,902" path="m6330,5143l6241,5143,6241,5142,6225,5127,6205,5108,6180,5084,5735,4639,5781,4593,6330,5143xm6090,5494l5485,4889,5544,4830,5786,4938,5626,4938,5624,4940,5638,4952,5657,4969,5681,4993,6137,5448,6090,5494xm6331,5254l5678,4965,5651,4952,5626,4938,5786,4938,6221,5132,6241,5143,6330,5143,6386,5198,6331,5254xe">
              <v:path arrowok="t"/>
              <v:fill on="t" opacity="32899f" focussize="0,0"/>
              <v:stroke on="f"/>
              <v:imagedata o:title=""/>
              <o:lock v:ext="edit"/>
            </v:shape>
            <v:shape id="_x0000_s1075" o:spid="_x0000_s1075" style="position:absolute;left:5874;top:4452;height:653;width:653;" fillcolor="#C0C0C0" filled="t" stroked="f" coordorigin="5874,4453" coordsize="653,653" path="m6480,5105l5874,4500,5921,4453,6527,5058,6480,5105xe">
              <v:path arrowok="t"/>
              <v:fill on="t" opacity="32899f" focussize="0,0"/>
              <v:stroke on="f"/>
              <v:imagedata o:title=""/>
              <o:lock v:ext="edit"/>
            </v:shape>
            <v:shape id="_x0000_s1076" o:spid="_x0000_s1076" style="position:absolute;left:6067;top:4179;height:777;width:693;" fillcolor="#C0C0C0" filled="t" stroked="f" coordorigin="6068,4180" coordsize="693,777" path="m6367,4615l6346,4615,6326,4614,6307,4612,6289,4609,6273,4605,6259,4600,6245,4594,6231,4588,6217,4580,6204,4572,6191,4562,6178,4552,6165,4541,6152,4529,6143,4519,6135,4510,6119,4491,6105,4471,6094,4452,6084,4432,6077,4413,6072,4393,6069,4373,6068,4353,6069,4334,6072,4316,6077,4299,6084,4282,6093,4266,6104,4251,6116,4237,6130,4224,6143,4213,6156,4204,6169,4196,6181,4189,6194,4185,6206,4181,6218,4180,6302,4265,6285,4265,6269,4266,6253,4269,6237,4274,6222,4280,6208,4288,6195,4298,6182,4310,6174,4318,6168,4327,6162,4336,6158,4346,6154,4356,6152,4366,6151,4376,6151,4387,6152,4398,6155,4409,6158,4420,6163,4431,6169,4441,6177,4452,6185,4463,6195,4473,6204,4482,6213,4490,6222,4497,6232,4503,6241,4508,6250,4512,6260,4516,6269,4518,6279,4520,6291,4521,6319,4522,6532,4522,6538,4524,6555,4529,6571,4535,6586,4541,6601,4549,6616,4558,6631,4568,6645,4579,6658,4590,6672,4603,6676,4607,6499,4607,6476,4608,6390,4615,6367,4615xm6303,4265l6285,4265,6302,4265,6303,4265xm6532,4522l6319,4522,6354,4521,6395,4518,6419,4516,6441,4515,6462,4515,6483,4515,6502,4517,6521,4520,6532,4522xm6731,4870l6532,4870,6553,4867,6575,4862,6595,4856,6613,4847,6629,4837,6636,4831,6643,4825,6652,4816,6660,4806,6666,4796,6671,4786,6674,4776,6677,4766,6678,4756,6678,4745,6676,4735,6673,4724,6669,4714,6664,4703,6657,4692,6649,4681,6639,4670,6629,4658,6616,4646,6602,4636,6589,4628,6575,4621,6560,4615,6546,4611,6531,4609,6516,4607,6499,4607,6676,4607,6682,4613,6691,4623,6707,4643,6722,4663,6734,4682,6744,4702,6751,4721,6757,4741,6760,4760,6761,4779,6759,4798,6756,4816,6750,4834,6742,4851,6732,4867,6731,4870xm6579,4956l6490,4867,6511,4870,6731,4870,6720,4883,6706,4899,6694,4910,6680,4920,6664,4930,6646,4939,6627,4947,6610,4953,6594,4956,6579,4956xe">
              <v:path arrowok="t"/>
              <v:fill on="t" opacity="32899f" focussize="0,0"/>
              <v:stroke on="f"/>
              <v:imagedata o:title=""/>
              <o:lock v:ext="edit"/>
            </v:shape>
            <v:shape id="_x0000_s1077" o:spid="_x0000_s1077" style="position:absolute;left:6292;top:4034;height:653;width:653;" fillcolor="#C0C0C0" filled="t" stroked="f" coordorigin="6292,4035" coordsize="653,653" path="m6897,4687l6292,4082,6339,4035,6944,4640,6897,4687xe">
              <v:path arrowok="t"/>
              <v:fill on="t" opacity="32899f" focussize="0,0"/>
              <v:stroke on="f"/>
              <v:imagedata o:title=""/>
              <o:lock v:ext="edit"/>
            </v:shape>
            <v:shape id="_x0000_s1078" o:spid="_x0000_s1078" style="position:absolute;left:6433;top:3644;height:902;width:902;" fillcolor="#C0C0C0" filled="t" stroked="f" coordorigin="6433,3645" coordsize="902,902" path="m7279,4194l7189,4194,7190,4193,7174,4179,7153,4160,7128,4136,7099,4107,6683,3691,6729,3645,7279,4194xm7039,4546l6433,3941,6492,3882,6734,3990,6574,3990,6573,3991,6586,4003,6605,4021,6630,4045,7085,4500,7039,4546xm7279,4306l6626,4017,6599,4004,6574,3990,6734,3990,7169,4184,7189,4194,7279,4194,7335,4250,7279,4306xe">
              <v:path arrowok="t"/>
              <v:fill on="t" opacity="32899f" focussize="0,0"/>
              <v:stroke on="f"/>
              <v:imagedata o:title=""/>
              <o:lock v:ext="edit"/>
            </v:shape>
            <v:shape id="_x0000_s1079" o:spid="_x0000_s1079" style="position:absolute;left:8805;top:1272;height:902;width:902;" fillcolor="#C0C0C0" filled="t" stroked="f" coordorigin="8805,1273" coordsize="902,902" path="m9651,1822l9561,1822,9562,1821,9546,1807,9525,1788,9500,1764,9471,1735,9055,1319,9101,1273,9651,1822xm9411,2174l8805,1569,8864,1510,9106,1618,8946,1618,8945,1619,8958,1631,8977,1649,9002,1673,9457,2128,9411,2174xm9651,1934l8998,1645,8971,1632,8946,1618,9106,1618,9541,1812,9561,1822,9651,1822,9707,1878,9651,1934xe">
              <v:path arrowok="t"/>
              <v:fill on="t" opacity="32899f" focussize="0,0"/>
              <v:stroke on="f"/>
              <v:imagedata o:title=""/>
              <o:lock v:ext="edit"/>
            </v:shape>
            <v:shape id="_x0000_s1080" o:spid="_x0000_s1080" style="position:absolute;left:9194;top:1132;height:653;width:653;" fillcolor="#C0C0C0" filled="t" stroked="f" coordorigin="9195,1132" coordsize="653,653" path="m9800,1785l9195,1179,9241,1132,9847,1738,9800,1785xe">
              <v:path arrowok="t"/>
              <v:fill on="t" opacity="32899f" focussize="0,0"/>
              <v:stroke on="f"/>
              <v:imagedata o:title=""/>
              <o:lock v:ext="edit"/>
            </v:shape>
            <v:shape id="_x0000_s1081" o:spid="_x0000_s1081" style="position:absolute;left:9388;top:859;height:777;width:693;" fillcolor="#C0C0C0" filled="t" stroked="f" coordorigin="9388,859" coordsize="693,777" path="m9688,1295l9666,1295,9646,1294,9627,1292,9610,1289,9594,1285,9579,1280,9565,1274,9551,1267,9538,1260,9524,1251,9511,1242,9498,1232,9485,1220,9473,1208,9463,1199,9455,1189,9439,1170,9426,1151,9414,1132,9405,1112,9397,1092,9392,1073,9389,1053,9388,1033,9389,1014,9392,996,9397,978,9404,962,9413,946,9424,931,9437,917,9450,904,9463,893,9476,883,9489,875,9502,869,9514,864,9526,861,9538,859,9623,944,9606,944,9589,945,9573,948,9558,953,9543,960,9529,968,9515,978,9502,990,9495,998,9488,1007,9482,1016,9478,1026,9475,1035,9472,1046,9471,1056,9471,1067,9473,1078,9475,1089,9479,1100,9484,1110,9490,1121,9497,1132,9505,1142,9515,1153,9524,1161,9534,1169,9543,1176,9552,1182,9561,1188,9571,1192,9580,1195,9589,1198,9600,1200,9611,1201,9640,1202,9852,1202,9859,1204,9875,1208,9891,1214,9907,1221,9922,1229,9936,1238,9951,1247,9965,1258,9979,1270,9992,1283,9996,1287,9819,1287,9796,1288,9711,1294,9688,1295xm9623,945l9606,944,9623,944,9623,945xm9852,1202l9640,1202,9674,1201,9715,1198,9739,1196,9761,1194,9783,1194,9803,1195,9823,1197,9841,1200,9852,1202xm10051,1549l9852,1549,9873,1547,9895,1542,9915,1535,9934,1527,9950,1517,9957,1511,9963,1505,9972,1495,9980,1486,9986,1476,9991,1466,9995,1456,9997,1446,9998,1435,9998,1425,9996,1414,9994,1404,9989,1393,9984,1382,9977,1371,9969,1360,9960,1349,9949,1338,9936,1326,9923,1316,9909,1307,9895,1300,9881,1295,9866,1291,9852,1288,9837,1287,9819,1287,9996,1287,10002,1293,10011,1303,10028,1323,10042,1342,10054,1362,10064,1382,10072,1401,10077,1421,10080,1440,10081,1459,10080,1478,10076,1496,10071,1513,10063,1530,10053,1547,10051,1549xm9900,1636l9811,1547,9831,1549,10051,1549,10041,1563,10026,1579,10015,1589,10001,1599,9984,1609,9966,1619,9948,1627,9930,1632,9914,1635,9900,1636xe">
              <v:path arrowok="t"/>
              <v:fill on="t" opacity="32899f" focussize="0,0"/>
              <v:stroke on="f"/>
              <v:imagedata o:title=""/>
              <o:lock v:ext="edit"/>
            </v:shape>
            <v:shape id="_x0000_s1082" o:spid="_x0000_s1082" style="position:absolute;left:9612;top:714;height:653;width:653;" fillcolor="#C0C0C0" filled="t" stroked="f" coordorigin="9612,715" coordsize="653,653" path="m10218,1367l9612,761,9659,715,10265,1320,10218,1367xe">
              <v:path arrowok="t"/>
              <v:fill on="t" opacity="32899f" focussize="0,0"/>
              <v:stroke on="f"/>
              <v:imagedata o:title=""/>
              <o:lock v:ext="edit"/>
            </v:shape>
            <v:shape id="_x0000_s1083" o:spid="_x0000_s1083" style="position:absolute;left:9753;top:324;height:902;width:902;" fillcolor="#C0C0C0" filled="t" stroked="f" coordorigin="9753,324" coordsize="902,902" path="m10599,874l10509,874,10510,873,10494,859,10473,840,10449,816,10419,787,10003,371,10049,324,10599,874xm10359,1226l9753,620,9812,562,10054,670,9894,670,9893,671,9907,683,9926,701,9950,724,10405,1180,10359,1226xm10599,985l9946,697,9919,684,9894,670,10054,670,10489,864,10509,874,10599,874,10655,930,10599,985xe">
              <v:path arrowok="t"/>
              <v:fill on="t" opacity="32899f" focussize="0,0"/>
              <v:stroke on="f"/>
              <v:imagedata o:title=""/>
              <o:lock v:ext="edit"/>
            </v:shape>
            <v:shape id="_x0000_s1084" o:spid="_x0000_s1084" o:spt="75" type="#_x0000_t75" style="position:absolute;left:1252;top:842;height:5820;width:9548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w10:wrap type="topAndBottom"/>
          </v:group>
        </w:pict>
      </w:r>
      <w:r>
        <w:pict>
          <v:group id="_x0000_s1085" o:spid="_x0000_s1085" o:spt="203" style="position:absolute;left:0pt;margin-left:108.2pt;margin-top:348.25pt;height:92.5pt;width:92.5pt;mso-position-horizontal-relative:page;mso-wrap-distance-bottom:0pt;mso-wrap-distance-top:0pt;z-index:-251625472;mso-width-relative:page;mso-height-relative:page;" coordorigin="2164,6965" coordsize="1850,1850">
            <o:lock v:ext="edit"/>
            <v:shape id="_x0000_s1086" o:spid="_x0000_s1086" style="position:absolute;left:2164;top:7913;height:902;width:902;" fillcolor="#C0C0C0" filled="t" stroked="f" coordorigin="2164,7913" coordsize="902,902" path="m3010,8463l2920,8463,2921,8462,2905,8448,2884,8429,2860,8405,2414,7960,2461,7913,3010,8463xm2770,8815l2164,8209,2223,8151,2465,8258,2305,8258,2304,8260,2318,8272,2337,8290,2361,8313,2816,8768,2770,8815xm3011,8574l2357,8286,2330,8273,2305,8258,2465,8258,2900,8453,2920,8463,3010,8463,3066,8519,3011,8574xe">
              <v:path arrowok="t"/>
              <v:fill on="t" opacity="32899f" focussize="0,0"/>
              <v:stroke on="f"/>
              <v:imagedata o:title=""/>
              <o:lock v:ext="edit"/>
            </v:shape>
            <v:shape id="_x0000_s1087" o:spid="_x0000_s1087" style="position:absolute;left:2553;top:7773;height:653;width:653;" fillcolor="#C0C0C0" filled="t" stroked="f" coordorigin="2554,7773" coordsize="653,653" path="m3159,8425l2554,7820,2601,7773,3206,8379,3159,8425xe">
              <v:path arrowok="t"/>
              <v:fill on="t" opacity="32899f" focussize="0,0"/>
              <v:stroke on="f"/>
              <v:imagedata o:title=""/>
              <o:lock v:ext="edit"/>
            </v:shape>
            <v:shape id="_x0000_s1088" o:spid="_x0000_s1088" style="position:absolute;left:2747;top:7500;height:777;width:693;" fillcolor="#C0C0C0" filled="t" stroked="f" coordorigin="2748,7500" coordsize="693,777" path="m3047,7936l3026,7936,3005,7935,2986,7933,2969,7930,2953,7926,2938,7921,2924,7915,2910,7908,2897,7900,2884,7892,2870,7883,2857,7872,2845,7861,2832,7849,2823,7840,2814,7830,2798,7811,2785,7792,2773,7772,2764,7753,2757,7733,2752,7713,2749,7693,2748,7673,2749,7655,2752,7636,2757,7619,2763,7602,2772,7587,2783,7572,2796,7558,2809,7545,2823,7534,2836,7524,2848,7516,2861,7510,2873,7505,2885,7502,2897,7500,2982,7585,2965,7585,2948,7586,2932,7589,2917,7594,2902,7600,2888,7609,2874,7619,2862,7630,2854,7639,2847,7648,2842,7657,2837,7666,2834,7676,2832,7686,2831,7697,2831,7708,2832,7719,2834,7730,2838,7740,2843,7751,2849,7762,2856,7772,2865,7783,2874,7793,2884,7802,2893,7810,2902,7817,2911,7823,2921,7828,2930,7833,2939,7836,2949,7839,2959,7840,2971,7842,2999,7843,3211,7843,3218,7844,3235,7849,3250,7855,3266,7862,3281,7870,3296,7878,3310,7888,3324,7899,3338,7911,3352,7924,3355,7927,3178,7927,3156,7928,3070,7935,3047,7936xm2982,7585l2965,7585,2982,7585,2982,7585xm3211,7843l2999,7843,3034,7842,3075,7839,3098,7836,3121,7835,3142,7835,3163,7836,3182,7838,3201,7840,3211,7843xm3410,8190l3211,8190,3233,8188,3254,8183,3275,8176,3293,8167,3309,8157,3316,8152,3323,8146,3332,8136,3339,8126,3345,8116,3350,8107,3354,8096,3356,8086,3357,8076,3357,8066,3356,8055,3353,8045,3349,8034,3343,8023,3336,8012,3328,8001,3319,7990,3308,7979,3295,7967,3282,7956,3268,7948,3254,7941,3240,7936,3226,7932,3211,7929,3196,7928,3178,7927,3355,7927,3361,7934,3370,7943,3387,7963,3401,7983,3413,8003,3423,8022,3431,8042,3436,8061,3439,8081,3440,8100,3439,8118,3435,8136,3430,8154,3422,8171,3412,8188,3410,8190xm3259,8277l3170,8187,3190,8190,3410,8190,3400,8204,3386,8219,3374,8230,3360,8240,3344,8250,3326,8260,3307,8268,3290,8273,3274,8276,3259,8277xe">
              <v:path arrowok="t"/>
              <v:fill on="t" opacity="32899f" focussize="0,0"/>
              <v:stroke on="f"/>
              <v:imagedata o:title=""/>
              <o:lock v:ext="edit"/>
            </v:shape>
            <v:shape id="_x0000_s1089" o:spid="_x0000_s1089" style="position:absolute;left:2971;top:7355;height:653;width:653;" fillcolor="#C0C0C0" filled="t" stroked="f" coordorigin="2972,7355" coordsize="653,653" path="m3577,8008l2972,7402,3018,7355,3624,7961,3577,8008xe">
              <v:path arrowok="t"/>
              <v:fill on="t" opacity="32899f" focussize="0,0"/>
              <v:stroke on="f"/>
              <v:imagedata o:title=""/>
              <o:lock v:ext="edit"/>
            </v:shape>
            <v:shape id="_x0000_s1090" o:spid="_x0000_s1090" style="position:absolute;left:3112;top:6965;height:902;width:902;" fillcolor="#C0C0C0" filled="t" stroked="f" coordorigin="3113,6965" coordsize="902,902" path="m3958,7515l3868,7515,3869,7514,3853,7499,3833,7480,3808,7456,3362,7011,3409,6965,3958,7515xm3718,7867l3113,7261,3171,7202,3413,7310,3254,7310,3252,7312,3266,7324,3285,7342,3309,7365,3765,7820,3718,7867xm3959,7626l3305,7337,3279,7324,3254,7310,3413,7310,3849,7505,3868,7515,3958,7515,4014,7570,3959,7626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before="3" w:line="240" w:lineRule="auto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headerReference r:id="rId8" w:type="default"/>
          <w:footerReference r:id="rId9" w:type="default"/>
          <w:pgSz w:w="11910" w:h="16840"/>
          <w:pgMar w:top="1660" w:right="400" w:bottom="1380" w:left="680" w:header="862" w:footer="1181" w:gutter="0"/>
          <w:pgNumType w:start="6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pict>
          <v:group id="_x0000_s1091" o:spid="_x0000_s1091" o:spt="203" style="height:434.3pt;width:504pt;" coordsize="10080,8686">
            <o:lock v:ext="edit"/>
            <v:shape id="_x0000_s1092" o:spid="_x0000_s1092" style="position:absolute;left:4584;top:6995;height:902;width:902;" fillcolor="#C0C0C0" filled="t" stroked="f" coordorigin="4585,6995" coordsize="902,902" path="m5430,7545l5341,7545,5341,7544,5325,7530,5305,7511,5280,7487,4835,7042,4881,6995,5430,7545xm5190,7897l4585,7291,4644,7233,4886,7340,4726,7340,4724,7342,4738,7354,4757,7372,4781,7395,5237,7850,5190,7897xm5431,7656l4778,7367,4751,7355,4726,7340,4886,7340,5321,7535,5341,7545,5430,7545,5486,7601,5431,7656xe">
              <v:path arrowok="t"/>
              <v:fill on="t" opacity="32899f" focussize="0,0"/>
              <v:stroke on="f"/>
              <v:imagedata o:title=""/>
              <o:lock v:ext="edit"/>
            </v:shape>
            <v:shape id="_x0000_s1093" o:spid="_x0000_s1093" style="position:absolute;left:4974;top:6855;height:653;width:653;" fillcolor="#C0C0C0" filled="t" stroked="f" coordorigin="4974,6855" coordsize="653,653" path="m5580,7507l4974,6902,5021,6855,5627,7460,5580,7507xe">
              <v:path arrowok="t"/>
              <v:fill on="t" opacity="32899f" focussize="0,0"/>
              <v:stroke on="f"/>
              <v:imagedata o:title=""/>
              <o:lock v:ext="edit"/>
            </v:shape>
            <v:shape id="_x0000_s1094" o:spid="_x0000_s1094" style="position:absolute;left:5167;top:6581;height:777;width:693;" fillcolor="#C0C0C0" filled="t" stroked="f" coordorigin="5168,6582" coordsize="693,777" path="m5467,7018l5446,7018,5426,7016,5407,7014,5389,7011,5373,7007,5359,7003,5345,6997,5331,6990,5317,6982,5304,6974,5291,6964,5278,6954,5265,6943,5252,6931,5243,6922,5234,6912,5219,6893,5205,6874,5194,6854,5184,6835,5177,6815,5172,6795,5169,6775,5168,6755,5169,6736,5172,6718,5177,6701,5184,6684,5193,6669,5203,6654,5216,6639,5230,6627,5243,6616,5256,6606,5269,6598,5281,6592,5294,6587,5306,6584,5318,6582,5402,6667,5385,6667,5369,6668,5353,6671,5337,6676,5322,6682,5308,6691,5295,6700,5282,6712,5274,6721,5268,6729,5262,6739,5258,6748,5254,6758,5252,6768,5251,6779,5251,6790,5252,6801,5255,6811,5258,6822,5263,6833,5269,6844,5277,6854,5285,6865,5295,6875,5304,6884,5313,6892,5322,6899,5332,6905,5341,6910,5350,6914,5360,6918,5369,6920,5379,6922,5391,6924,5419,6925,5632,6925,5638,6926,5655,6931,5671,6937,5686,6944,5701,6951,5716,6960,5731,6970,5745,6981,5758,6993,5772,7005,5776,7009,5599,7009,5576,7010,5490,7017,5467,7018xm5403,6667l5385,6667,5402,6667,5403,6667xm5632,6925l5419,6925,5454,6924,5495,6920,5518,6918,5541,6917,5562,6917,5583,6918,5602,6920,5621,6922,5632,6925xm5831,7272l5632,7272,5653,7270,5674,7265,5695,7258,5713,7249,5729,7239,5736,7233,5743,7227,5752,7218,5759,7208,5766,7198,5771,7188,5774,7178,5777,7168,5778,7158,5778,7148,5776,7137,5773,7126,5769,7116,5764,7105,5757,7094,5749,7083,5739,7072,5729,7060,5716,7049,5702,7038,5689,7030,5675,7023,5660,7018,5646,7013,5631,7011,5616,7009,5599,7009,5776,7009,5782,7015,5791,7025,5807,7045,5822,7065,5834,7085,5844,7104,5851,7124,5857,7143,5860,7162,5861,7181,5859,7200,5856,7218,5850,7236,5842,7253,5832,7270,5831,7272xm5679,7358l5590,7269,5611,7272,5831,7272,5820,7286,5806,7301,5794,7312,5780,7322,5764,7332,5746,7341,5727,7350,5710,7355,5694,7358,5679,7358xe">
              <v:path arrowok="t"/>
              <v:fill on="t" opacity="32899f" focussize="0,0"/>
              <v:stroke on="f"/>
              <v:imagedata o:title=""/>
              <o:lock v:ext="edit"/>
            </v:shape>
            <v:shape id="_x0000_s1095" o:spid="_x0000_s1095" style="position:absolute;left:5392;top:6437;height:653;width:653;" fillcolor="#C0C0C0" filled="t" stroked="f" coordorigin="5392,6437" coordsize="653,653" path="m5997,7089l5392,6484,5439,6437,6044,7043,5997,7089xe">
              <v:path arrowok="t"/>
              <v:fill on="t" opacity="32899f" focussize="0,0"/>
              <v:stroke on="f"/>
              <v:imagedata o:title=""/>
              <o:lock v:ext="edit"/>
            </v:shape>
            <v:shape id="_x0000_s1096" o:spid="_x0000_s1096" style="position:absolute;left:5533;top:6046;height:902;width:902;" fillcolor="#C0C0C0" filled="t" stroked="f" coordorigin="5533,6047" coordsize="902,902" path="m6379,6596l6289,6596,6290,6596,6274,6581,6253,6562,6228,6538,6199,6510,5783,6093,5829,6047,6379,6596xm6139,6948l5533,6343,5592,6284,5834,6392,5674,6392,5673,6393,5686,6406,5705,6423,5730,6447,6185,6902,6139,6948xm6379,6708l5726,6419,5699,6406,5674,6392,5834,6392,6269,6586,6289,6596,6379,6596,6435,6652,6379,6708xe">
              <v:path arrowok="t"/>
              <v:fill on="t" opacity="32899f" focussize="0,0"/>
              <v:stroke on="f"/>
              <v:imagedata o:title=""/>
              <o:lock v:ext="edit"/>
            </v:shape>
            <v:shape id="_x0000_s1097" o:spid="_x0000_s1097" style="position:absolute;left:7905;top:3674;height:902;width:902;" fillcolor="#C0C0C0" filled="t" stroked="f" coordorigin="7905,3675" coordsize="902,902" path="m8751,4224l8661,4224,8662,4223,8646,4209,8625,4190,8600,4166,8571,4137,8155,3721,8201,3675,8751,4224xm8511,4576l7905,3971,7964,3912,8206,4020,8046,4020,8045,4021,8058,4034,8077,4051,8102,4075,8557,4530,8511,4576xm8751,4336l8098,4047,8071,4034,8046,4020,8206,4020,8641,4214,8661,4224,8751,4224,8807,4280,8751,4336xe">
              <v:path arrowok="t"/>
              <v:fill on="t" opacity="32899f" focussize="0,0"/>
              <v:stroke on="f"/>
              <v:imagedata o:title=""/>
              <o:lock v:ext="edit"/>
            </v:shape>
            <v:shape id="_x0000_s1098" o:spid="_x0000_s1098" style="position:absolute;left:8294;top:3534;height:653;width:653;" fillcolor="#C0C0C0" filled="t" stroked="f" coordorigin="8295,3535" coordsize="653,653" path="m8900,4187l8295,3581,8341,3535,8947,4140,8900,4187xe">
              <v:path arrowok="t"/>
              <v:fill on="t" opacity="32899f" focussize="0,0"/>
              <v:stroke on="f"/>
              <v:imagedata o:title=""/>
              <o:lock v:ext="edit"/>
            </v:shape>
            <v:shape id="_x0000_s1099" o:spid="_x0000_s1099" style="position:absolute;left:8488;top:3261;height:777;width:693;" fillcolor="#C0C0C0" filled="t" stroked="f" coordorigin="8488,3262" coordsize="693,777" path="m8788,3697l8766,3697,8746,3696,8727,3694,8710,3691,8694,3687,8679,3682,8665,3676,8651,3670,8638,3662,8624,3654,8611,3644,8598,3634,8585,3623,8573,3611,8563,3601,8555,3592,8539,3573,8526,3553,8514,3534,8505,3514,8497,3495,8492,3475,8489,3455,8488,3435,8489,3416,8492,3398,8497,3381,8504,3364,8513,3348,8524,3333,8537,3319,8550,3306,8563,3295,8576,3286,8589,3278,8602,3271,8614,3266,8626,3263,8638,3262,8723,3346,8706,3346,8689,3348,8673,3351,8658,3355,8643,3362,8629,3370,8615,3380,8602,3392,8595,3400,8588,3409,8582,3418,8578,3428,8575,3438,8572,3448,8571,3458,8571,3469,8573,3480,8575,3491,8579,3502,8583,3513,8590,3523,8597,3534,8605,3544,8615,3555,8624,3564,8634,3571,8643,3578,8652,3585,8661,3590,8671,3594,8680,3598,8689,3600,8700,3602,8711,3603,8740,3604,8952,3604,8959,3606,8975,3611,8991,3616,9006,3623,9022,3631,9036,3640,9051,3650,9065,3661,9079,3672,9092,3685,9096,3689,8919,3689,8896,3690,8811,3696,8788,3697xm8723,3347l8706,3346,8723,3346,8723,3347xm8952,3604l8740,3604,8774,3603,8815,3600,8839,3598,8861,3597,8883,3597,8903,3597,8923,3599,8941,3602,8952,3604xm9151,3952l8952,3952,8973,3949,8995,3944,9015,3937,9034,3929,9050,3919,9057,3913,9063,3907,9072,3898,9080,3888,9086,3878,9091,3868,9095,3858,9097,3848,9098,3838,9098,3827,9096,3817,9094,3806,9089,3795,9084,3785,9077,3774,9069,3763,9060,3751,9049,3740,9036,3728,9023,3718,9009,3709,8995,3703,8981,3697,8966,3693,8952,3690,8937,3689,8919,3689,9096,3689,9102,3695,9111,3705,9128,3725,9142,3745,9154,3764,9164,3784,9172,3803,9177,3823,9180,3842,9181,3861,9180,3880,9176,3898,9171,3915,9163,3933,9153,3949,9151,3952xm9000,4038l8911,3949,8931,3952,9151,3952,9141,3965,9126,3981,9115,3991,9101,4002,9084,4012,9066,4021,9048,4029,9030,4035,9014,4038,9000,4038xe">
              <v:path arrowok="t"/>
              <v:fill on="t" opacity="32899f" focussize="0,0"/>
              <v:stroke on="f"/>
              <v:imagedata o:title=""/>
              <o:lock v:ext="edit"/>
            </v:shape>
            <v:shape id="_x0000_s1100" o:spid="_x0000_s1100" style="position:absolute;left:8712;top:3116;height:653;width:653;" fillcolor="#C0C0C0" filled="t" stroked="f" coordorigin="8712,3117" coordsize="653,653" path="m9318,3769l8712,3164,8759,3117,9365,3722,9318,3769xe">
              <v:path arrowok="t"/>
              <v:fill on="t" opacity="32899f" focussize="0,0"/>
              <v:stroke on="f"/>
              <v:imagedata o:title=""/>
              <o:lock v:ext="edit"/>
            </v:shape>
            <v:shape id="_x0000_s1101" o:spid="_x0000_s1101" style="position:absolute;left:8853;top:2726;height:902;width:902;" fillcolor="#C0C0C0" filled="t" stroked="f" coordorigin="8853,2727" coordsize="902,902" path="m9699,3276l9609,3276,9610,3275,9594,3261,9573,3242,9549,3218,9519,3189,9103,2773,9149,2727,9699,3276xm9459,3628l8853,3023,8912,2964,9154,3072,8994,3072,8993,3073,9007,3085,9026,3103,9050,3127,9505,3582,9459,3628xm9699,3388l9046,3099,9019,3086,8994,3072,9154,3072,9589,3266,9609,3276,9699,3276,9755,3332,9699,3388xe">
              <v:path arrowok="t"/>
              <v:fill on="t" opacity="32899f" focussize="0,0"/>
              <v:stroke on="f"/>
              <v:imagedata o:title=""/>
              <o:lock v:ext="edit"/>
            </v:shape>
            <v:shape id="_x0000_s1102" o:spid="_x0000_s1102" o:spt="75" type="#_x0000_t75" style="position:absolute;left:0;top:0;height:8686;width:1008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w10:wrap type="none"/>
            <w10:anchorlock/>
          </v:group>
        </w:pict>
      </w:r>
    </w:p>
    <w:p>
      <w:pPr>
        <w:spacing w:before="5" w:line="240" w:lineRule="auto"/>
        <w:rPr>
          <w:b/>
          <w:sz w:val="11"/>
        </w:rPr>
      </w:pPr>
      <w:r>
        <w:pict>
          <v:group id="_x0000_s1103" o:spid="_x0000_s1103" o:spt="203" style="position:absolute;left:0pt;margin-left:59.15pt;margin-top:9.25pt;height:172.2pt;width:483.4pt;mso-position-horizontal-relative:page;mso-wrap-distance-bottom:0pt;mso-wrap-distance-top:0pt;z-index:-251623424;mso-width-relative:page;mso-height-relative:page;" coordorigin="1183,185" coordsize="9668,3444">
            <o:lock v:ext="edit"/>
            <v:shape id="_x0000_s1104" o:spid="_x0000_s1104" style="position:absolute;left:2164;top:1601;height:902;width:902;" fillcolor="#C0C0C0" filled="t" stroked="f" coordorigin="2164,1602" coordsize="902,902" path="m3010,2151l2920,2151,2921,2150,2905,2136,2884,2117,2860,2093,2414,1648,2461,1602,3010,2151xm2770,2503l2164,1898,2223,1839,2465,1947,2305,1947,2304,1948,2318,1960,2337,1978,2361,2002,2816,2457,2770,2503xm3011,2263l2357,1974,2330,1961,2305,1947,2465,1947,2900,2141,2920,2151,3010,2151,3066,2207,3011,2263xe">
              <v:path arrowok="t"/>
              <v:fill on="t" opacity="32899f" focussize="0,0"/>
              <v:stroke on="f"/>
              <v:imagedata o:title=""/>
              <o:lock v:ext="edit"/>
            </v:shape>
            <v:shape id="_x0000_s1105" o:spid="_x0000_s1105" style="position:absolute;left:2553;top:1461;height:653;width:653;" fillcolor="#C0C0C0" filled="t" stroked="f" coordorigin="2554,1462" coordsize="653,653" path="m3159,2114l2554,1508,2601,1462,3206,2067,3159,2114xe">
              <v:path arrowok="t"/>
              <v:fill on="t" opacity="32899f" focussize="0,0"/>
              <v:stroke on="f"/>
              <v:imagedata o:title=""/>
              <o:lock v:ext="edit"/>
            </v:shape>
            <v:shape id="_x0000_s1106" o:spid="_x0000_s1106" style="position:absolute;left:2747;top:1188;height:777;width:693;" fillcolor="#C0C0C0" filled="t" stroked="f" coordorigin="2748,1188" coordsize="693,777" path="m3047,1624l3026,1624,3005,1623,2986,1621,2969,1618,2953,1614,2938,1609,2924,1603,2910,1597,2897,1589,2884,1580,2870,1571,2857,1561,2845,1550,2832,1537,2823,1528,2814,1519,2798,1499,2785,1480,2773,1461,2764,1441,2757,1422,2752,1402,2749,1382,2748,1362,2749,1343,2752,1325,2757,1307,2763,1291,2772,1275,2783,1260,2796,1246,2809,1233,2823,1222,2836,1213,2848,1205,2861,1198,2873,1193,2885,1190,2897,1188,2982,1273,2965,1273,2948,1275,2932,1278,2917,1282,2902,1289,2888,1297,2874,1307,2862,1319,2854,1327,2847,1336,2842,1345,2837,1355,2834,1364,2832,1375,2831,1385,2831,1396,2832,1407,2834,1418,2838,1429,2843,1440,2849,1450,2856,1461,2865,1471,2874,1482,2884,1490,2893,1498,2902,1505,2911,1511,2921,1517,2930,1521,2939,1524,2949,1527,2959,1529,2971,1530,2999,1531,3211,1531,3218,1533,3235,1538,3250,1543,3266,1550,3281,1558,3296,1567,3310,1577,3324,1587,3338,1599,3352,1612,3355,1616,3178,1616,3156,1617,3070,1623,3047,1624xm2982,1274l2965,1273,2982,1273,2982,1274xm3211,1531l2999,1531,3034,1530,3075,1527,3098,1525,3121,1524,3142,1523,3163,1524,3182,1526,3201,1529,3211,1531xm3410,1878l3211,1878,3233,1876,3254,1871,3275,1864,3293,1856,3309,1846,3316,1840,3323,1834,3332,1824,3339,1815,3345,1805,3350,1795,3354,1785,3356,1775,3357,1764,3357,1754,3356,1744,3353,1733,3349,1722,3343,1711,3336,1700,3328,1689,3319,1678,3308,1667,3295,1655,3282,1645,3268,1636,3254,1629,3240,1624,3226,1620,3211,1617,3196,1616,3178,1616,3355,1616,3361,1622,3370,1632,3387,1652,3401,1671,3413,1691,3423,1711,3431,1730,3436,1750,3439,1769,3440,1788,3439,1807,3435,1825,3430,1842,3422,1859,3412,1876,3410,1878xm3259,1965l3170,1876,3190,1878,3410,1878,3400,1892,3386,1908,3374,1918,3360,1929,3344,1938,3326,1948,3307,1956,3290,1962,3274,1965,3259,1965xe">
              <v:path arrowok="t"/>
              <v:fill on="t" opacity="32899f" focussize="0,0"/>
              <v:stroke on="f"/>
              <v:imagedata o:title=""/>
              <o:lock v:ext="edit"/>
            </v:shape>
            <v:shape id="_x0000_s1107" o:spid="_x0000_s1107" style="position:absolute;left:2971;top:1043;height:653;width:653;" fillcolor="#C0C0C0" filled="t" stroked="f" coordorigin="2972,1044" coordsize="653,653" path="m3577,1696l2972,1091,3018,1044,3624,1649,3577,1696xe">
              <v:path arrowok="t"/>
              <v:fill on="t" opacity="32899f" focussize="0,0"/>
              <v:stroke on="f"/>
              <v:imagedata o:title=""/>
              <o:lock v:ext="edit"/>
            </v:shape>
            <v:shape id="_x0000_s1108" o:spid="_x0000_s1108" style="position:absolute;left:3112;top:653;height:902;width:902;" fillcolor="#C0C0C0" filled="t" stroked="f" coordorigin="3113,653" coordsize="902,902" path="m3958,1203l3868,1203,3869,1202,3853,1188,3833,1169,3808,1145,3362,700,3409,653,3958,1203xm3718,1555l3113,950,3171,891,3413,999,3254,999,3252,1000,3266,1012,3285,1030,3309,1054,3765,1509,3718,1555xm3959,1314l3305,1026,3279,1013,3254,999,3413,999,3849,1193,3868,1203,3958,1203,4014,1259,3959,1314xe">
              <v:path arrowok="t"/>
              <v:fill on="t" opacity="32899f" focussize="0,0"/>
              <v:stroke on="f"/>
              <v:imagedata o:title=""/>
              <o:lock v:ext="edit"/>
            </v:shape>
            <v:shape id="_x0000_s1109" o:spid="_x0000_s1109" o:spt="75" type="#_x0000_t75" style="position:absolute;left:1183;top:185;height:3444;width:9668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w10:wrap type="topAndBottom"/>
          </v:group>
        </w:pict>
      </w:r>
    </w:p>
    <w:p>
      <w:pPr>
        <w:spacing w:after="0" w:line="240" w:lineRule="auto"/>
        <w:rPr>
          <w:sz w:val="11"/>
        </w:rPr>
        <w:sectPr>
          <w:pgSz w:w="11910" w:h="16840"/>
          <w:pgMar w:top="1660" w:right="400" w:bottom="1380" w:left="680" w:header="862" w:footer="1181" w:gutter="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pict>
          <v:group id="_x0000_s1110" o:spid="_x0000_s1110" o:spt="203" style="position:absolute;left:0pt;margin-left:63.1pt;margin-top:300.45pt;height:292.6pt;width:477pt;mso-position-horizontal-relative:page;mso-wrap-distance-bottom:0pt;mso-wrap-distance-top:0pt;z-index:-251621376;mso-width-relative:page;mso-height-relative:page;" coordorigin="1262,6010" coordsize="9540,5852">
            <o:lock v:ext="edit"/>
            <v:shape id="_x0000_s1111" o:spid="_x0000_s1111" style="position:absolute;left:2164;top:10315;height:902;width:902;" fillcolor="#C0C0C0" filled="t" stroked="f" coordorigin="2164,10316" coordsize="902,902" path="m3010,10865l2920,10865,2921,10864,2905,10850,2884,10831,2860,10807,2414,10362,2461,10316,3010,10865xm2770,11217l2164,10612,2223,10553,2465,10661,2305,10661,2304,10662,2318,10674,2337,10692,2361,10716,2816,11171,2770,11217xm3011,10976l2357,10688,2330,10675,2305,10661,2465,10661,2900,10855,2920,10865,3010,10865,3066,10921,3011,10976xe">
              <v:path arrowok="t"/>
              <v:fill on="t" opacity="32899f" focussize="0,0"/>
              <v:stroke on="f"/>
              <v:imagedata o:title=""/>
              <o:lock v:ext="edit"/>
            </v:shape>
            <v:shape id="_x0000_s1112" o:spid="_x0000_s1112" style="position:absolute;left:2553;top:10175;height:653;width:653;" fillcolor="#C0C0C0" filled="t" stroked="f" coordorigin="2554,10175" coordsize="653,653" path="m3159,10828l2554,10222,2601,10175,3206,10781,3159,10828xe">
              <v:path arrowok="t"/>
              <v:fill on="t" opacity="32899f" focussize="0,0"/>
              <v:stroke on="f"/>
              <v:imagedata o:title=""/>
              <o:lock v:ext="edit"/>
            </v:shape>
            <v:shape id="_x0000_s1113" o:spid="_x0000_s1113" style="position:absolute;left:2747;top:9902;height:777;width:693;" fillcolor="#C0C0C0" filled="t" stroked="f" coordorigin="2748,9902" coordsize="693,777" path="m3047,10338l3026,10338,3005,10337,2986,10335,2969,10332,2953,10328,2938,10323,2924,10317,2910,10310,2897,10303,2884,10294,2870,10285,2857,10275,2845,10263,2832,10251,2823,10242,2814,10232,2798,10213,2785,10194,2773,10175,2764,10155,2757,10135,2752,10115,2749,10095,2748,10076,2749,10057,2752,10039,2757,10021,2763,10005,2772,9989,2783,9974,2796,9960,2809,9947,2823,9936,2836,9926,2848,9918,2861,9912,2873,9907,2885,9904,2897,9902,2982,9987,2965,9987,2948,9988,2932,9991,2917,9996,2902,10003,2888,10011,2874,10021,2862,10032,2854,10041,2847,10050,2842,10059,2837,10068,2834,10078,2832,10088,2831,10099,2831,10110,2832,10121,2834,10132,2838,10143,2843,10153,2849,10164,2856,10175,2865,10185,2874,10196,2884,10204,2893,10212,2902,10219,2911,10225,2921,10230,2930,10235,2939,10238,2949,10241,2959,10243,2971,10244,2999,10245,3211,10245,3218,10247,3235,10251,3250,10257,3266,10264,3281,10272,3296,10281,3310,10290,3324,10301,3338,10313,3352,10326,3355,10330,3178,10330,3156,10330,3070,10337,3047,10338xm2982,9988l2965,9987,2982,9987,2982,9988xm3211,10245l2999,10245,3034,10244,3075,10241,3098,10239,3121,10237,3142,10237,3163,10238,3182,10240,3201,10243,3211,10245xm3410,10592l3211,10592,3233,10590,3254,10585,3275,10578,3293,10570,3309,10560,3316,10554,3323,10548,3332,10538,3339,10528,3345,10519,3350,10509,3354,10499,3356,10489,3357,10478,3357,10468,3356,10457,3353,10447,3349,10436,3343,10425,3336,10414,3328,10403,3319,10392,3308,10381,3295,10369,3282,10359,3268,10350,3254,10343,3240,10338,3226,10334,3211,10331,3196,10330,3178,10330,3355,10330,3361,10336,3370,10346,3387,10366,3401,10385,3413,10405,3423,10425,3431,10444,3436,10463,3439,10483,3440,10502,3439,10520,3435,10539,3430,10556,3422,10573,3412,10590,3410,10592xm3259,10679l3170,10590,3190,10592,3410,10592,3400,10606,3386,10622,3374,10632,3360,10642,3344,10652,3326,10662,3307,10670,3290,10675,3274,10678,3259,10679xe">
              <v:path arrowok="t"/>
              <v:fill on="t" opacity="32899f" focussize="0,0"/>
              <v:stroke on="f"/>
              <v:imagedata o:title=""/>
              <o:lock v:ext="edit"/>
            </v:shape>
            <v:shape id="_x0000_s1114" o:spid="_x0000_s1114" style="position:absolute;left:2971;top:9757;height:653;width:653;" fillcolor="#C0C0C0" filled="t" stroked="f" coordorigin="2972,9758" coordsize="653,653" path="m3577,10410l2972,9804,3018,9758,3624,10363,3577,10410xe">
              <v:path arrowok="t"/>
              <v:fill on="t" opacity="32899f" focussize="0,0"/>
              <v:stroke on="f"/>
              <v:imagedata o:title=""/>
              <o:lock v:ext="edit"/>
            </v:shape>
            <v:shape id="_x0000_s1115" o:spid="_x0000_s1115" style="position:absolute;left:3112;top:9367;height:902;width:902;" fillcolor="#C0C0C0" filled="t" stroked="f" coordorigin="3113,9367" coordsize="902,902" path="m3958,9917l3868,9917,3869,9916,3853,9902,3833,9883,3808,9859,3362,9414,3409,9367,3958,9917xm3718,10269l3113,9663,3171,9605,3413,9712,3254,9712,3252,9714,3266,9726,3285,9744,3309,9767,3765,10222,3718,10269xm3959,10028l3305,9739,3279,9727,3254,9712,3413,9712,3849,9907,3868,9917,3958,9917,4014,9973,3959,10028xe">
              <v:path arrowok="t"/>
              <v:fill on="t" opacity="32899f" focussize="0,0"/>
              <v:stroke on="f"/>
              <v:imagedata o:title=""/>
              <o:lock v:ext="edit"/>
            </v:shape>
            <v:shape id="_x0000_s1116" o:spid="_x0000_s1116" style="position:absolute;left:5484;top:6995;height:902;width:902;" fillcolor="#C0C0C0" filled="t" stroked="f" coordorigin="5485,6995" coordsize="902,902" path="m6330,7545l6241,7545,6241,7544,6225,7530,6205,7511,6180,7487,5735,7042,5781,6995,6330,7545xm6090,7897l5485,7291,5544,7233,5786,7340,5626,7340,5624,7342,5638,7354,5657,7372,5681,7395,6137,7850,6090,7897xm6331,7656l5678,7367,5651,7355,5626,7340,5786,7340,6221,7535,6241,7545,6330,7545,6386,7601,6331,7656xe">
              <v:path arrowok="t"/>
              <v:fill on="t" opacity="32899f" focussize="0,0"/>
              <v:stroke on="f"/>
              <v:imagedata o:title=""/>
              <o:lock v:ext="edit"/>
            </v:shape>
            <v:shape id="_x0000_s1117" o:spid="_x0000_s1117" style="position:absolute;left:5874;top:6855;height:653;width:653;" fillcolor="#C0C0C0" filled="t" stroked="f" coordorigin="5874,6855" coordsize="653,653" path="m6480,7507l5874,6902,5921,6855,6526,7460,6480,7507xe">
              <v:path arrowok="t"/>
              <v:fill on="t" opacity="32899f" focussize="0,0"/>
              <v:stroke on="f"/>
              <v:imagedata o:title=""/>
              <o:lock v:ext="edit"/>
            </v:shape>
            <v:shape id="_x0000_s1118" o:spid="_x0000_s1118" style="position:absolute;left:6067;top:6581;height:777;width:693;" fillcolor="#C0C0C0" filled="t" stroked="f" coordorigin="6068,6582" coordsize="693,777" path="m6367,7018l6346,7018,6326,7016,6307,7014,6289,7011,6273,7007,6259,7003,6245,6997,6231,6990,6217,6982,6204,6974,6191,6964,6178,6954,6165,6943,6152,6931,6143,6922,6135,6912,6119,6893,6105,6874,6094,6854,6084,6835,6077,6815,6072,6795,6069,6775,6068,6755,6069,6736,6072,6718,6077,6701,6084,6684,6093,6669,6104,6654,6116,6639,6130,6627,6143,6616,6156,6606,6169,6598,6181,6592,6194,6587,6206,6584,6218,6582,6302,6667,6285,6667,6269,6668,6253,6671,6237,6676,6222,6682,6208,6691,6195,6700,6182,6712,6174,6721,6168,6729,6162,6739,6158,6748,6154,6758,6152,6768,6151,6779,6151,6790,6152,6801,6155,6811,6158,6822,6163,6833,6169,6844,6177,6854,6185,6865,6195,6875,6204,6884,6213,6892,6222,6899,6232,6905,6241,6910,6250,6914,6260,6918,6269,6920,6279,6922,6291,6924,6319,6925,6532,6925,6538,6926,6555,6931,6571,6937,6586,6944,6601,6951,6616,6960,6631,6970,6645,6981,6658,6993,6672,7005,6676,7009,6499,7009,6476,7010,6390,7017,6367,7018xm6303,6667l6285,6667,6302,6667,6303,6667xm6532,6925l6319,6925,6354,6924,6395,6920,6419,6918,6441,6917,6462,6917,6483,6918,6502,6920,6521,6922,6532,6925xm6731,7272l6532,7272,6553,7270,6575,7265,6595,7258,6613,7249,6629,7239,6636,7234,6643,7227,6652,7218,6660,7208,6666,7198,6671,7188,6674,7178,6677,7168,6678,7158,6678,7148,6676,7137,6673,7126,6669,7116,6664,7105,6657,7094,6649,7083,6639,7072,6629,7060,6616,7049,6602,7038,6589,7030,6575,7023,6560,7018,6546,7013,6531,7011,6516,7009,6499,7009,6676,7009,6682,7015,6691,7025,6707,7045,6722,7065,6734,7085,6744,7104,6751,7124,6757,7143,6760,7162,6761,7182,6759,7200,6756,7218,6750,7236,6742,7253,6732,7270,6731,7272xm6579,7358l6490,7269,6511,7272,6731,7272,6720,7286,6706,7301,6694,7312,6680,7322,6664,7332,6646,7341,6627,7350,6610,7355,6594,7358,6579,7358xe">
              <v:path arrowok="t"/>
              <v:fill on="t" opacity="32899f" focussize="0,0"/>
              <v:stroke on="f"/>
              <v:imagedata o:title=""/>
              <o:lock v:ext="edit"/>
            </v:shape>
            <v:shape id="_x0000_s1119" o:spid="_x0000_s1119" style="position:absolute;left:6292;top:6437;height:653;width:653;" fillcolor="#C0C0C0" filled="t" stroked="f" coordorigin="6292,6437" coordsize="653,653" path="m6897,7090l6292,6484,6339,6437,6944,7043,6897,7090xe">
              <v:path arrowok="t"/>
              <v:fill on="t" opacity="32899f" focussize="0,0"/>
              <v:stroke on="f"/>
              <v:imagedata o:title=""/>
              <o:lock v:ext="edit"/>
            </v:shape>
            <v:shape id="_x0000_s1120" o:spid="_x0000_s1120" style="position:absolute;left:6433;top:6046;height:902;width:902;" fillcolor="#C0C0C0" filled="t" stroked="f" coordorigin="6433,6047" coordsize="902,902" path="m7279,6596l7189,6596,7190,6596,7174,6581,7153,6562,7128,6538,7099,6510,6683,6093,6729,6047,7279,6596xm7039,6948l6433,6343,6492,6284,6734,6392,6574,6392,6573,6393,6586,6406,6605,6423,6630,6447,7085,6902,7039,6948xm7279,6708l6626,6419,6599,6406,6574,6392,6734,6392,7169,6586,7189,6596,7279,6596,7335,6652,7279,6708xe">
              <v:path arrowok="t"/>
              <v:fill on="t" opacity="32899f" focussize="0,0"/>
              <v:stroke on="f"/>
              <v:imagedata o:title=""/>
              <o:lock v:ext="edit"/>
            </v:shape>
            <v:shape id="_x0000_s1121" o:spid="_x0000_s1121" o:spt="75" type="#_x0000_t75" style="position:absolute;left:1262;top:6009;height:5852;width:9540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w10:wrap type="topAndBottom"/>
          </v:group>
        </w:pict>
      </w:r>
      <w:r>
        <w:rPr>
          <w:sz w:val="20"/>
        </w:rPr>
        <w:pict>
          <v:group id="_x0000_s1122" o:spid="_x0000_s1122" o:spt="203" style="height:295.1pt;width:504.15pt;" coordsize="10083,5902">
            <o:lock v:ext="edit"/>
            <v:shape id="_x0000_s1123" o:spid="_x0000_s1123" style="position:absolute;left:7905;top:3674;height:902;width:902;" fillcolor="#C0C0C0" filled="t" stroked="f" coordorigin="7905,3675" coordsize="902,902" path="m8751,4224l8661,4224,8662,4223,8646,4209,8625,4190,8600,4166,8571,4137,8155,3721,8201,3675,8751,4224xm8511,4576l7905,3971,7964,3912,8206,4020,8046,4020,8045,4021,8058,4034,8077,4051,8102,4075,8557,4530,8511,4576xm8751,4336l8098,4047,8071,4034,8046,4020,8206,4020,8641,4214,8661,4224,8751,4224,8807,4280,8751,4336xe">
              <v:path arrowok="t"/>
              <v:fill on="t" opacity="32899f" focussize="0,0"/>
              <v:stroke on="f"/>
              <v:imagedata o:title=""/>
              <o:lock v:ext="edit"/>
            </v:shape>
            <v:shape id="_x0000_s1124" o:spid="_x0000_s1124" style="position:absolute;left:8294;top:3534;height:653;width:653;" fillcolor="#C0C0C0" filled="t" stroked="f" coordorigin="8295,3535" coordsize="653,653" path="m8900,4187l8295,3581,8341,3535,8947,4140,8900,4187xe">
              <v:path arrowok="t"/>
              <v:fill on="t" opacity="32899f" focussize="0,0"/>
              <v:stroke on="f"/>
              <v:imagedata o:title=""/>
              <o:lock v:ext="edit"/>
            </v:shape>
            <v:shape id="_x0000_s1125" o:spid="_x0000_s1125" style="position:absolute;left:8488;top:3261;height:777;width:693;" fillcolor="#C0C0C0" filled="t" stroked="f" coordorigin="8488,3262" coordsize="693,777" path="m8788,3697l8766,3697,8746,3696,8727,3694,8710,3691,8694,3687,8679,3682,8665,3676,8651,3670,8638,3662,8624,3654,8611,3644,8598,3634,8585,3623,8573,3611,8563,3601,8555,3592,8539,3573,8526,3553,8514,3534,8505,3514,8497,3495,8492,3475,8489,3455,8488,3435,8489,3416,8492,3398,8497,3381,8504,3364,8513,3348,8524,3333,8537,3319,8550,3306,8563,3295,8576,3286,8589,3278,8602,3271,8614,3266,8626,3263,8638,3262,8723,3346,8706,3346,8689,3348,8673,3351,8658,3355,8643,3362,8629,3370,8615,3380,8602,3392,8595,3400,8588,3409,8582,3418,8578,3428,8575,3438,8572,3448,8571,3458,8571,3469,8573,3480,8575,3491,8579,3502,8583,3513,8590,3523,8597,3534,8605,3544,8615,3555,8624,3564,8634,3571,8643,3578,8652,3585,8661,3590,8671,3594,8680,3598,8689,3600,8700,3602,8711,3603,8740,3604,8952,3604,8959,3606,8975,3611,8991,3616,9006,3623,9022,3631,9036,3640,9051,3650,9065,3661,9079,3672,9092,3685,9096,3689,8919,3689,8896,3690,8811,3696,8788,3697xm8723,3347l8706,3346,8723,3346,8723,3347xm8952,3604l8740,3604,8774,3603,8815,3600,8839,3598,8861,3597,8883,3597,8903,3597,8923,3599,8941,3602,8952,3604xm9151,3952l8952,3952,8973,3949,8995,3944,9015,3937,9034,3929,9050,3919,9057,3913,9063,3907,9072,3898,9080,3888,9086,3878,9091,3868,9095,3858,9097,3848,9098,3838,9098,3827,9096,3817,9094,3806,9089,3795,9084,3785,9077,3774,9069,3763,9060,3751,9049,3740,9036,3728,9023,3718,9009,3709,8995,3703,8981,3697,8966,3693,8952,3690,8937,3689,8919,3689,9096,3689,9102,3695,9111,3705,9128,3725,9142,3745,9154,3764,9164,3784,9172,3803,9177,3823,9180,3842,9181,3861,9180,3880,9176,3898,9171,3915,9163,3933,9153,3949,9151,3952xm9000,4038l8911,3949,8931,3952,9151,3952,9141,3965,9126,3981,9115,3991,9101,4002,9084,4012,9066,4021,9048,4029,9030,4035,9014,4038,9000,4038xe">
              <v:path arrowok="t"/>
              <v:fill on="t" opacity="32899f" focussize="0,0"/>
              <v:stroke on="f"/>
              <v:imagedata o:title=""/>
              <o:lock v:ext="edit"/>
            </v:shape>
            <v:shape id="_x0000_s1126" o:spid="_x0000_s1126" style="position:absolute;left:8712;top:3116;height:653;width:653;" fillcolor="#C0C0C0" filled="t" stroked="f" coordorigin="8712,3117" coordsize="653,653" path="m9318,3769l8712,3164,8759,3117,9365,3722,9318,3769xe">
              <v:path arrowok="t"/>
              <v:fill on="t" opacity="32899f" focussize="0,0"/>
              <v:stroke on="f"/>
              <v:imagedata o:title=""/>
              <o:lock v:ext="edit"/>
            </v:shape>
            <v:shape id="_x0000_s1127" o:spid="_x0000_s1127" style="position:absolute;left:8853;top:2726;height:902;width:902;" fillcolor="#C0C0C0" filled="t" stroked="f" coordorigin="8853,2727" coordsize="902,902" path="m9699,3276l9609,3276,9610,3275,9594,3261,9573,3242,9549,3218,9519,3189,9103,2773,9149,2727,9699,3276xm9459,3628l8853,3023,8912,2964,9154,3072,8994,3072,8993,3073,9007,3085,9026,3103,9050,3127,9505,3582,9459,3628xm9699,3388l9046,3099,9019,3086,8994,3072,9154,3072,9589,3266,9609,3276,9699,3276,9755,3332,9699,3388xe">
              <v:path arrowok="t"/>
              <v:fill on="t" opacity="32899f" focussize="0,0"/>
              <v:stroke on="f"/>
              <v:imagedata o:title=""/>
              <o:lock v:ext="edit"/>
            </v:shape>
            <v:shape id="_x0000_s1128" o:spid="_x0000_s1128" o:spt="75" type="#_x0000_t75" style="position:absolute;left:0;top:0;height:5902;width:10083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w10:wrap type="none"/>
            <w10:anchorlock/>
          </v:group>
        </w:pict>
      </w:r>
    </w:p>
    <w:p>
      <w:pPr>
        <w:spacing w:after="0" w:line="240" w:lineRule="auto"/>
        <w:rPr>
          <w:sz w:val="20"/>
        </w:rPr>
        <w:sectPr>
          <w:pgSz w:w="11910" w:h="16840"/>
          <w:pgMar w:top="1660" w:right="400" w:bottom="1380" w:left="680" w:header="862" w:footer="1181" w:gutter="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pict>
          <v:group id="_x0000_s1129" o:spid="_x0000_s1129" o:spt="203" style="height:277.8pt;width:504.5pt;" coordsize="10090,5556">
            <o:lock v:ext="edit"/>
            <v:shape id="_x0000_s1130" o:spid="_x0000_s1130" style="position:absolute;left:7905;top:3674;height:902;width:902;" fillcolor="#C0C0C0" filled="t" stroked="f" coordorigin="7905,3675" coordsize="902,902" path="m8751,4224l8661,4224,8662,4223,8646,4209,8625,4190,8600,4166,8571,4137,8155,3721,8201,3675,8751,4224xm8511,4576l7905,3971,7964,3912,8206,4020,8046,4020,8045,4021,8058,4034,8077,4051,8102,4075,8557,4530,8511,4576xm8751,4336l8098,4047,8071,4034,8046,4020,8206,4020,8641,4214,8661,4224,8751,4224,8807,4280,8751,4336xe">
              <v:path arrowok="t"/>
              <v:fill on="t" opacity="32899f" focussize="0,0"/>
              <v:stroke on="f"/>
              <v:imagedata o:title=""/>
              <o:lock v:ext="edit"/>
            </v:shape>
            <v:shape id="_x0000_s1131" o:spid="_x0000_s1131" style="position:absolute;left:8294;top:3534;height:653;width:653;" fillcolor="#C0C0C0" filled="t" stroked="f" coordorigin="8295,3535" coordsize="653,653" path="m8900,4187l8295,3581,8341,3535,8947,4140,8900,4187xe">
              <v:path arrowok="t"/>
              <v:fill on="t" opacity="32899f" focussize="0,0"/>
              <v:stroke on="f"/>
              <v:imagedata o:title=""/>
              <o:lock v:ext="edit"/>
            </v:shape>
            <v:shape id="_x0000_s1132" o:spid="_x0000_s1132" style="position:absolute;left:8488;top:3261;height:777;width:693;" fillcolor="#C0C0C0" filled="t" stroked="f" coordorigin="8488,3262" coordsize="693,777" path="m8788,3697l8766,3697,8746,3696,8727,3694,8710,3691,8694,3687,8679,3682,8665,3676,8651,3670,8638,3662,8624,3654,8611,3644,8598,3634,8585,3623,8573,3611,8563,3601,8555,3592,8539,3573,8526,3553,8514,3534,8505,3514,8497,3495,8492,3475,8489,3455,8488,3435,8489,3416,8492,3398,8497,3381,8504,3364,8513,3348,8524,3333,8537,3319,8550,3306,8563,3295,8576,3286,8589,3278,8602,3271,8614,3266,8626,3263,8638,3262,8723,3346,8706,3346,8689,3348,8673,3351,8658,3355,8643,3362,8629,3370,8615,3380,8602,3392,8595,3400,8588,3409,8582,3418,8578,3428,8575,3438,8572,3448,8571,3458,8571,3469,8573,3480,8575,3491,8579,3502,8583,3513,8590,3523,8597,3534,8605,3544,8615,3555,8624,3564,8634,3571,8643,3578,8652,3585,8661,3590,8671,3594,8680,3598,8689,3600,8700,3602,8711,3603,8740,3604,8952,3604,8959,3606,8975,3611,8991,3616,9006,3623,9022,3631,9036,3640,9051,3650,9065,3661,9079,3672,9092,3685,9096,3689,8919,3689,8896,3690,8811,3696,8788,3697xm8723,3347l8706,3346,8723,3346,8723,3347xm8952,3604l8740,3604,8774,3603,8815,3600,8839,3598,8861,3597,8883,3597,8903,3597,8923,3599,8941,3602,8952,3604xm9151,3952l8952,3952,8973,3949,8995,3944,9015,3937,9034,3929,9050,3919,9057,3913,9063,3907,9072,3898,9080,3888,9086,3878,9091,3868,9095,3858,9097,3848,9098,3838,9098,3827,9096,3817,9094,3806,9089,3795,9084,3785,9077,3774,9069,3763,9060,3751,9049,3740,9036,3728,9023,3718,9009,3709,8995,3703,8981,3697,8966,3693,8952,3690,8937,3689,8919,3689,9096,3689,9102,3695,9111,3705,9128,3725,9142,3745,9154,3764,9164,3784,9172,3803,9177,3823,9180,3842,9181,3861,9180,3880,9176,3898,9171,3915,9163,3933,9153,3949,9151,3952xm9000,4038l8911,3949,8931,3952,9151,3952,9141,3965,9126,3981,9115,3991,9101,4002,9084,4012,9066,4021,9048,4029,9030,4035,9014,4038,9000,4038xe">
              <v:path arrowok="t"/>
              <v:fill on="t" opacity="32899f" focussize="0,0"/>
              <v:stroke on="f"/>
              <v:imagedata o:title=""/>
              <o:lock v:ext="edit"/>
            </v:shape>
            <v:shape id="_x0000_s1133" o:spid="_x0000_s1133" style="position:absolute;left:8712;top:3116;height:653;width:653;" fillcolor="#C0C0C0" filled="t" stroked="f" coordorigin="8712,3117" coordsize="653,653" path="m9318,3769l8712,3164,8759,3117,9365,3722,9318,3769xe">
              <v:path arrowok="t"/>
              <v:fill on="t" opacity="32899f" focussize="0,0"/>
              <v:stroke on="f"/>
              <v:imagedata o:title=""/>
              <o:lock v:ext="edit"/>
            </v:shape>
            <v:shape id="_x0000_s1134" o:spid="_x0000_s1134" style="position:absolute;left:8853;top:2726;height:902;width:902;" fillcolor="#C0C0C0" filled="t" stroked="f" coordorigin="8853,2727" coordsize="902,902" path="m9699,3276l9609,3276,9610,3275,9594,3261,9573,3242,9549,3218,9519,3189,9103,2773,9149,2727,9699,3276xm9459,3628l8853,3023,8912,2964,9154,3072,8994,3072,8993,3073,9007,3085,9026,3103,9050,3127,9505,3582,9459,3628xm9699,3388l9046,3099,9019,3086,8994,3072,9154,3072,9589,3266,9609,3276,9699,3276,9755,3332,9699,3388xe">
              <v:path arrowok="t"/>
              <v:fill on="t" opacity="32899f" focussize="0,0"/>
              <v:stroke on="f"/>
              <v:imagedata o:title=""/>
              <o:lock v:ext="edit"/>
            </v:shape>
            <v:shape id="_x0000_s1135" o:spid="_x0000_s1135" o:spt="75" type="#_x0000_t75" style="position:absolute;left:0;top:0;height:5556;width:10090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w10:wrap type="none"/>
            <w10:anchorlock/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13"/>
        </w:rPr>
      </w:pPr>
      <w:r>
        <w:pict>
          <v:group id="_x0000_s1136" o:spid="_x0000_s1136" o:spt="203" style="position:absolute;left:0pt;margin-left:67.15pt;margin-top:10.55pt;height:332.6pt;width:454.6pt;mso-position-horizontal-relative:page;mso-wrap-distance-bottom:0pt;mso-wrap-distance-top:0pt;z-index:-251619328;mso-width-relative:page;mso-height-relative:page;" coordorigin="1344,212" coordsize="9092,6652">
            <o:lock v:ext="edit"/>
            <v:shape id="_x0000_s1137" o:spid="_x0000_s1137" style="position:absolute;left:2164;top:4480;height:902;width:902;" fillcolor="#C0C0C0" filled="t" stroked="f" coordorigin="2164,4480" coordsize="902,902" path="m3010,5030l2920,5030,2921,5029,2905,5015,2884,4996,2860,4972,2414,4527,2461,4480,3010,5030xm2770,5382l2164,4777,2223,4718,2465,4826,2305,4826,2304,4827,2318,4839,2337,4857,2361,4881,2816,5336,2770,5382xm3010,5141l2357,4853,2330,4840,2305,4826,2465,4826,2900,5020,2920,5030,3010,5030,3066,5086,3010,5141xe">
              <v:path arrowok="t"/>
              <v:fill on="t" opacity="32899f" focussize="0,0"/>
              <v:stroke on="f"/>
              <v:imagedata o:title=""/>
              <o:lock v:ext="edit"/>
            </v:shape>
            <v:shape id="_x0000_s1138" o:spid="_x0000_s1138" style="position:absolute;left:2553;top:4340;height:653;width:653;" fillcolor="#C0C0C0" filled="t" stroked="f" coordorigin="2554,4340" coordsize="653,653" path="m3159,4993l2554,4387,2601,4340,3206,4946,3159,4993xe">
              <v:path arrowok="t"/>
              <v:fill on="t" opacity="32899f" focussize="0,0"/>
              <v:stroke on="f"/>
              <v:imagedata o:title=""/>
              <o:lock v:ext="edit"/>
            </v:shape>
            <v:shape id="_x0000_s1139" o:spid="_x0000_s1139" style="position:absolute;left:2747;top:4067;height:777;width:693;" fillcolor="#C0C0C0" filled="t" stroked="f" coordorigin="2748,4067" coordsize="693,777" path="m3047,4503l3026,4503,3005,4502,2986,4500,2969,4497,2953,4493,2938,4488,2924,4482,2910,4475,2897,4468,2884,4459,2870,4450,2857,4439,2845,4428,2832,4416,2823,4407,2814,4397,2798,4378,2785,4359,2773,4340,2764,4320,2757,4300,2752,4280,2749,4260,2748,4241,2749,4222,2752,4204,2757,4186,2763,4170,2772,4154,2783,4139,2796,4125,2809,4112,2823,4101,2836,4091,2848,4083,2861,4077,2873,4072,2885,4069,2897,4067,2982,4152,2965,4152,2948,4153,2932,4156,2917,4161,2902,4168,2888,4176,2874,4186,2862,4197,2854,4206,2847,4215,2842,4224,2837,4233,2834,4243,2832,4253,2831,4264,2831,4275,2832,4286,2834,4297,2838,4308,2843,4318,2849,4329,2856,4340,2865,4350,2874,4360,2884,4369,2893,4377,2902,4384,2911,4390,2921,4395,2930,4400,2939,4403,2949,4406,2959,4408,2971,4409,2999,4410,3211,4410,3218,4411,3235,4416,3250,4422,3266,4429,3281,4437,3296,4446,3310,4455,3324,4466,3338,4478,3352,4491,3355,4495,3178,4495,3156,4495,3070,4502,3047,4503xm2982,4152l2965,4152,2982,4152,2982,4152xm3211,4410l2999,4410,3034,4409,3075,4406,3098,4404,3121,4402,3142,4402,3163,4403,3182,4405,3201,4408,3211,4410xm3410,4757l3211,4757,3233,4755,3254,4750,3275,4743,3293,4735,3309,4724,3316,4719,3323,4713,3332,4703,3339,4693,3345,4684,3350,4674,3354,4664,3356,4653,3357,4643,3357,4633,3356,4622,3353,4612,3349,4601,3343,4590,3336,4579,3328,4568,3319,4557,3308,4546,3295,4534,3282,4524,3268,4515,3254,4508,3240,4503,3226,4499,3211,4496,3196,4495,3178,4495,3355,4495,3361,4501,3370,4511,3387,4530,3401,4550,3413,4570,3423,4589,3431,4609,3436,4628,3439,4648,3440,4667,3439,4685,3435,4703,3430,4721,3422,4738,3412,4755,3410,4757xm3259,4844l3170,4755,3190,4757,3410,4757,3400,4771,3386,4787,3374,4797,3360,4807,3344,4817,3326,4827,3307,4835,3290,4840,3274,4843,3259,4844xe">
              <v:path arrowok="t"/>
              <v:fill on="t" opacity="32899f" focussize="0,0"/>
              <v:stroke on="f"/>
              <v:imagedata o:title=""/>
              <o:lock v:ext="edit"/>
            </v:shape>
            <v:shape id="_x0000_s1140" o:spid="_x0000_s1140" style="position:absolute;left:2971;top:3922;height:653;width:653;" fillcolor="#C0C0C0" filled="t" stroked="f" coordorigin="2972,3923" coordsize="653,653" path="m3577,4575l2972,3969,3018,3923,3624,4528,3577,4575xe">
              <v:path arrowok="t"/>
              <v:fill on="t" opacity="32899f" focussize="0,0"/>
              <v:stroke on="f"/>
              <v:imagedata o:title=""/>
              <o:lock v:ext="edit"/>
            </v:shape>
            <v:shape id="_x0000_s1141" o:spid="_x0000_s1141" style="position:absolute;left:3112;top:3532;height:902;width:902;" fillcolor="#C0C0C0" filled="t" stroked="f" coordorigin="3113,3532" coordsize="902,902" path="m3958,4082l3868,4082,3869,4081,3853,4067,3833,4048,3808,4024,3362,3579,3409,3532,3958,4082xm3718,4434l3113,3828,3171,3770,3413,3877,3254,3877,3252,3879,3266,3891,3285,3909,3309,3932,3765,4387,3718,4434xm3959,4193l3305,3904,3279,3892,3254,3877,3413,3877,3849,4072,3868,4082,3958,4082,4014,4138,3959,4193xe">
              <v:path arrowok="t"/>
              <v:fill on="t" opacity="32899f" focussize="0,0"/>
              <v:stroke on="f"/>
              <v:imagedata o:title=""/>
              <o:lock v:ext="edit"/>
            </v:shape>
            <v:shape id="_x0000_s1142" o:spid="_x0000_s1142" style="position:absolute;left:5484;top:1160;height:902;width:902;" fillcolor="#C0C0C0" filled="t" stroked="f" coordorigin="5485,1160" coordsize="902,902" path="m6330,1710l6241,1710,6241,1709,6225,1695,6205,1676,6180,1652,5735,1206,5781,1160,6330,1710xm6090,2062l5485,1456,5544,1397,5786,1505,5626,1505,5624,1507,5638,1519,5657,1537,5681,1560,6137,2015,6090,2062xm6331,1821l5678,1532,5651,1520,5626,1505,5786,1505,6221,1700,6241,1710,6330,1710,6386,1766,6331,1821xe">
              <v:path arrowok="t"/>
              <v:fill on="t" opacity="32899f" focussize="0,0"/>
              <v:stroke on="f"/>
              <v:imagedata o:title=""/>
              <o:lock v:ext="edit"/>
            </v:shape>
            <v:shape id="_x0000_s1143" o:spid="_x0000_s1143" style="position:absolute;left:5874;top:1019;height:653;width:653;" fillcolor="#C0C0C0" filled="t" stroked="f" coordorigin="5874,1020" coordsize="653,653" path="m6480,1672l5874,1067,5921,1020,6526,1625,6480,1672xe">
              <v:path arrowok="t"/>
              <v:fill on="t" opacity="32899f" focussize="0,0"/>
              <v:stroke on="f"/>
              <v:imagedata o:title=""/>
              <o:lock v:ext="edit"/>
            </v:shape>
            <v:shape id="_x0000_s1144" o:spid="_x0000_s1144" style="position:absolute;left:6067;top:746;height:777;width:693;" fillcolor="#C0C0C0" filled="t" stroked="f" coordorigin="6068,747" coordsize="693,777" path="m6367,1183l6346,1182,6326,1181,6307,1179,6289,1176,6273,1172,6259,1168,6245,1162,6231,1155,6217,1147,6204,1139,6191,1129,6178,1119,6165,1108,6152,1096,6143,1086,6135,1077,6119,1058,6105,1039,6094,1019,6084,1000,6077,980,6072,960,6069,940,6068,920,6069,901,6072,883,6077,866,6084,849,6093,834,6104,819,6116,804,6130,792,6143,780,6156,771,6169,763,6181,757,6194,752,6206,749,6218,747,6302,832,6285,832,6269,833,6253,836,6237,841,6222,847,6208,855,6195,865,6182,877,6174,886,6168,894,6162,904,6158,913,6154,923,6152,933,6151,944,6151,954,6152,965,6155,976,6158,987,6163,998,6169,1009,6177,1019,6185,1030,6195,1040,6204,1049,6213,1057,6222,1064,6232,1070,6241,1075,6250,1079,6260,1083,6269,1085,6279,1087,6291,1089,6319,1090,6532,1090,6538,1091,6555,1096,6571,1102,6586,1109,6601,1116,6616,1125,6631,1135,6645,1146,6658,1158,6672,1170,6676,1174,6499,1174,6476,1175,6390,1182,6367,1183xm6303,832l6285,832,6302,832,6303,832xm6532,1090l6319,1090,6354,1089,6395,1085,6419,1083,6441,1082,6462,1082,6483,1083,6502,1084,6521,1087,6532,1090xm6731,1437l6532,1437,6553,1435,6575,1430,6595,1423,6613,1414,6629,1404,6636,1398,6643,1392,6652,1383,6660,1373,6666,1363,6671,1353,6674,1343,6677,1333,6678,1323,6678,1312,6676,1302,6673,1291,6669,1281,6664,1270,6657,1259,6649,1248,6639,1237,6629,1225,6616,1214,6602,1203,6589,1195,6575,1188,6560,1182,6546,1178,6531,1176,6516,1174,6499,1174,6676,1174,6682,1180,6691,1190,6707,1210,6722,1230,6734,1250,6744,1269,6751,1289,6757,1308,6760,1327,6761,1346,6759,1365,6756,1383,6750,1401,6742,1418,6732,1435,6731,1437xm6579,1523l6490,1434,6511,1437,6731,1437,6720,1451,6706,1466,6694,1477,6680,1487,6664,1497,6646,1506,6627,1514,6610,1520,6594,1523,6579,1523xe">
              <v:path arrowok="t"/>
              <v:fill on="t" opacity="32899f" focussize="0,0"/>
              <v:stroke on="f"/>
              <v:imagedata o:title=""/>
              <o:lock v:ext="edit"/>
            </v:shape>
            <v:shape id="_x0000_s1145" o:spid="_x0000_s1145" style="position:absolute;left:6292;top:602;height:653;width:653;" fillcolor="#C0C0C0" filled="t" stroked="f" coordorigin="6292,602" coordsize="653,653" path="m6897,1254l6292,649,6339,602,6944,1208,6897,1254xe">
              <v:path arrowok="t"/>
              <v:fill on="t" opacity="32899f" focussize="0,0"/>
              <v:stroke on="f"/>
              <v:imagedata o:title=""/>
              <o:lock v:ext="edit"/>
            </v:shape>
            <v:shape id="_x0000_s1146" o:spid="_x0000_s1146" style="position:absolute;left:6433;top:211;height:902;width:902;" fillcolor="#C0C0C0" filled="t" stroked="f" coordorigin="6433,212" coordsize="902,902" path="m7279,761l7189,761,7190,760,7174,746,7153,727,7128,703,7099,674,6683,258,6729,212,7279,761xm7039,1113l6433,508,6492,449,6734,557,6574,557,6573,558,6586,571,6605,588,6630,612,7085,1067,7039,1113xm7279,873l6626,584,6599,571,6574,557,6734,557,7169,751,7189,761,7279,761,7335,817,7279,873xe">
              <v:path arrowok="t"/>
              <v:fill on="t" opacity="32899f" focussize="0,0"/>
              <v:stroke on="f"/>
              <v:imagedata o:title=""/>
              <o:lock v:ext="edit"/>
            </v:shape>
            <v:shape id="_x0000_s1147" o:spid="_x0000_s1147" o:spt="75" type="#_x0000_t75" style="position:absolute;left:1344;top:1396;height:5468;width:9092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w10:wrap type="topAndBottom"/>
          </v:group>
        </w:pict>
      </w:r>
    </w:p>
    <w:p>
      <w:pPr>
        <w:spacing w:after="0" w:line="240" w:lineRule="auto"/>
        <w:rPr>
          <w:sz w:val="13"/>
        </w:rPr>
        <w:sectPr>
          <w:pgSz w:w="11910" w:h="16840"/>
          <w:pgMar w:top="1660" w:right="400" w:bottom="1380" w:left="680" w:header="862" w:footer="1181" w:gutter="0"/>
        </w:sectPr>
      </w:pPr>
    </w:p>
    <w:p>
      <w:pPr>
        <w:spacing w:line="20" w:lineRule="exact"/>
        <w:ind w:left="213" w:right="0" w:firstLine="0"/>
        <w:rPr>
          <w:sz w:val="2"/>
        </w:rPr>
      </w:pPr>
      <w:r>
        <w:pict>
          <v:shape id="_x0000_s1148" o:spid="_x0000_s1148" style="position:absolute;left:0pt;margin-left:108.2pt;margin-top:552.35pt;height:92.5pt;width:92.5pt;mso-position-horizontal-relative:page;mso-position-vertical-relative:page;z-index:-254291968;mso-width-relative:page;mso-height-relative:page;" fillcolor="#C0C0C0" filled="t" stroked="f" coordorigin="2164,11047" coordsize="1850,1850" path="m3066,12601l3010,12545,2461,11996,2414,12042,2860,12487,2884,12511,2905,12530,2921,12544,2920,12545,2900,12535,2465,12341,2223,12233,2164,12292,2770,12897,2816,12851,2361,12396,2337,12372,2318,12354,2304,12342,2305,12341,2330,12355,2357,12368,3011,12656,3066,12601m3206,12461l2601,11855,2554,11902,3159,12508,3206,12461m3440,12182l3439,12163,3436,12143,3431,12124,3423,12105,3413,12085,3401,12065,3387,12046,3370,12026,3361,12016,3355,12010,3352,12006,3338,11993,3324,11981,3310,11970,3296,11961,3281,11952,3266,11944,3250,11937,3235,11931,3218,11927,3211,11925,3201,11923,3182,11920,3163,11918,3142,11917,3121,11917,3098,11919,3075,11921,3034,11924,2999,11925,2971,11924,2959,11923,2949,11921,2939,11918,2930,11915,2921,11910,2911,11905,2902,11899,2893,11892,2884,11884,2874,11876,2865,11865,2856,11855,2849,11844,2843,11833,2838,11823,2834,11812,2832,11801,2831,11790,2831,11779,2832,11768,2834,11758,2837,11748,2842,11739,2847,11730,2854,11721,2862,11712,2875,11701,2888,11691,2902,11683,2917,11676,2932,11671,2948,11668,2965,11667,2982,11668,2982,11667,2897,11582,2885,11584,2873,11587,2861,11592,2848,11598,2836,11606,2823,11616,2809,11627,2796,11640,2783,11654,2772,11669,2763,11685,2757,11701,2752,11719,2749,11737,2748,11756,2749,11775,2752,11795,2757,11815,2764,11835,2773,11855,2785,11874,2798,11893,2814,11912,2823,11922,2832,11931,2845,11943,2857,11955,2870,11965,2884,11974,2897,11983,2910,11990,2924,11997,2938,12003,2953,12008,2969,12012,2987,12015,3005,12017,3026,12018,3047,12018,3070,12017,3156,12010,3178,12010,3196,12010,3211,12011,3226,12014,3240,12018,3254,12023,3268,12030,3282,12039,3295,12049,3308,12061,3319,12072,3328,12083,3336,12094,3343,12105,3349,12116,3353,12127,3356,12137,3357,12148,3357,12158,3356,12169,3354,12179,3350,12189,3345,12199,3339,12208,3332,12218,3323,12228,3316,12234,3309,12240,3293,12250,3275,12258,3254,12265,3233,12270,3212,12272,3190,12272,3170,12270,3259,12359,3274,12358,3290,12355,3307,12350,3326,12342,3344,12332,3360,12322,3374,12312,3386,12302,3400,12286,3410,12272,3412,12270,3422,12253,3430,12236,3436,12219,3439,12200,3440,12182m3624,12043l3018,11438,2972,11484,3577,12090,3624,12043m4014,11653l3958,11597,3409,11047,3362,11094,3808,11539,3833,11563,3853,11582,3869,11596,3868,11597,3849,11587,3413,11392,3171,11285,3113,11343,3718,11949,3765,11902,3309,11447,3285,11424,3266,11406,3252,11394,3254,11392,3279,11407,3305,11419,3959,11708,4014,11653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149" o:spid="_x0000_s1149" style="position:absolute;left:0pt;margin-left:274.2pt;margin-top:386.3pt;height:92.5pt;width:92.5pt;mso-position-horizontal-relative:page;mso-position-vertical-relative:page;z-index:-254290944;mso-width-relative:page;mso-height-relative:page;" fillcolor="#C0C0C0" filled="t" stroked="f" coordorigin="5485,7727" coordsize="1850,1850" path="m6386,9281l6330,9225,5781,8675,5735,8722,6180,9167,6205,9191,6225,9210,6241,9224,6241,9225,6221,9215,5786,9020,5544,8912,5485,8971,6090,9577,6137,9530,5681,9075,5657,9052,5638,9034,5624,9022,5626,9020,5651,9035,5678,9047,6331,9336,6386,9281m6527,9140l5921,8535,5874,8582,6480,9187,6527,9140m6761,8861l6760,8842,6757,8823,6751,8804,6744,8784,6734,8765,6722,8745,6707,8725,6691,8705,6682,8695,6676,8689,6672,8685,6658,8673,6645,8661,6631,8650,6616,8640,6601,8631,6586,8624,6571,8617,6555,8611,6538,8606,6532,8605,6521,8602,6502,8600,6483,8598,6462,8597,6441,8597,6419,8598,6395,8600,6354,8604,6319,8605,6291,8604,6279,8602,6269,8600,6260,8598,6250,8594,6241,8590,6232,8585,6222,8579,6213,8572,6204,8564,6195,8555,6185,8545,6177,8534,6169,8524,6163,8513,6158,8502,6155,8491,6152,8481,6151,8470,6151,8459,6152,8448,6154,8438,6158,8428,6162,8419,6168,8409,6174,8401,6182,8392,6195,8380,6208,8371,6222,8362,6237,8356,6253,8351,6269,8348,6285,8347,6303,8347,6302,8347,6218,8262,6206,8264,6194,8267,6181,8272,6169,8278,6156,8286,6143,8296,6130,8307,6116,8319,6104,8334,6093,8349,6084,8364,6077,8381,6072,8398,6069,8416,6068,8435,6069,8455,6072,8475,6077,8495,6084,8515,6094,8534,6105,8554,6119,8573,6135,8592,6143,8602,6152,8611,6165,8623,6178,8634,6191,8644,6204,8654,6217,8662,6231,8670,6245,8677,6259,8683,6273,8687,6289,8691,6307,8694,6326,8696,6346,8698,6367,8698,6390,8697,6476,8690,6499,8689,6516,8689,6531,8691,6546,8693,6560,8698,6575,8703,6589,8710,6602,8718,6616,8729,6629,8740,6639,8752,6649,8763,6657,8774,6664,8785,6669,8796,6673,8806,6676,8817,6678,8828,6678,8838,6677,8848,6674,8858,6671,8868,6666,8878,6660,8888,6652,8898,6643,8907,6636,8913,6629,8919,6613,8929,6595,8938,6575,8945,6553,8950,6532,8952,6511,8952,6490,8949,6579,9038,6594,9038,6610,9035,6627,9030,6646,9021,6664,9012,6680,9002,6694,8992,6706,8981,6720,8966,6731,8952,6732,8950,6742,8933,6750,8916,6756,8898,6759,8880,6761,8861m6944,8723l6339,8117,6292,8164,6897,8769,6944,8723m7335,8332l7279,8276,6729,7727,6683,7773,7099,8190,7128,8218,7153,8242,7174,8261,7190,8276,7189,8276,7169,8266,6734,8072,6492,7964,6433,8023,7039,8628,7085,8582,6630,8127,6605,8103,6586,8086,6573,8073,6574,8072,6599,8086,6626,8099,7279,8388,7335,833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150" o:spid="_x0000_s1150" style="position:absolute;left:0pt;margin-left:440.25pt;margin-top:220.3pt;height:92.5pt;width:92.5pt;mso-position-horizontal-relative:page;mso-position-vertical-relative:page;z-index:-254289920;mso-width-relative:page;mso-height-relative:page;" fillcolor="#C0C0C0" filled="t" stroked="f" coordorigin="8805,4407" coordsize="1850,1850" path="m9707,5960l9651,5904,9101,5355,9055,5401,9471,5817,9500,5846,9525,5870,9546,5889,9562,5903,9561,5904,9541,5894,9106,5700,8864,5592,8805,5651,9411,6256,9457,6210,9002,5755,8977,5731,8958,5714,8945,5701,8946,5700,8971,5714,8998,5727,9651,6016,9707,5960m9847,5820l9241,5215,9195,5261,9800,5867,9847,5820m10081,5541l10080,5522,10077,5503,10072,5483,10064,5464,10054,5444,10042,5425,10028,5405,10011,5385,10002,5375,9996,5369,9992,5365,9979,5352,9965,5341,9951,5330,9936,5320,9922,5311,9907,5303,9891,5296,9875,5291,9859,5286,9852,5284,9841,5282,9823,5279,9803,5277,9783,5277,9761,5277,9739,5278,9715,5280,9674,5283,9640,5284,9611,5283,9600,5282,9589,5280,9580,5278,9571,5274,9561,5270,9552,5265,9543,5258,9534,5251,9524,5244,9515,5235,9505,5224,9497,5214,9490,5203,9484,5193,9479,5182,9475,5171,9473,5160,9471,5149,9471,5138,9472,5128,9475,5118,9478,5108,9482,5098,9488,5089,9495,5080,9502,5072,9515,5060,9529,5050,9543,5042,9558,5035,9573,5031,9589,5028,9606,5026,9623,5027,9623,5026,9538,4942,9526,4943,9514,4946,9502,4951,9489,4958,9476,4966,9463,4975,9450,4986,9437,4999,9424,5013,9413,5028,9404,5044,9397,5061,9392,5078,9389,5096,9388,5115,9389,5135,9392,5155,9397,5175,9405,5194,9414,5214,9426,5233,9439,5253,9455,5272,9463,5281,9473,5291,9485,5303,9498,5314,9511,5324,9524,5334,9538,5342,9551,5350,9565,5356,9579,5362,9594,5367,9610,5371,9627,5374,9646,5376,9666,5377,9688,5377,9711,5376,9796,5370,9819,5369,9837,5369,9852,5370,9866,5373,9881,5377,9895,5383,9909,5389,9923,5398,9936,5408,9949,5420,9960,5431,9969,5443,9977,5454,9984,5465,9989,5475,9994,5486,9996,5497,9998,5507,9998,5518,9997,5528,9995,5538,9991,5548,9986,5558,9980,5568,9972,5577,9963,5587,9957,5593,9950,5599,9934,5609,9915,5617,9895,5624,9873,5629,9853,5632,9831,5632,9811,5629,9900,5718,9914,5718,9930,5715,9948,5709,9966,5701,9984,5692,10001,5682,10015,5671,10026,5661,10041,5645,10051,5632,10053,5629,10063,5613,10071,5595,10076,5578,10080,5560,10081,5541m10265,5402l9659,4797,9612,4844,10218,5449,10265,5402m10655,5012l10599,4956,10049,4407,10003,4453,10419,4869,10449,4898,10473,4922,10494,4941,10510,4955,10509,4956,10489,4946,10054,4752,9812,4644,9753,4703,10359,5308,10405,5262,9950,4807,9926,4783,9907,4765,9893,4753,9894,4752,9919,4766,9946,4779,10599,5067,10655,501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49027584" behindDoc="1" locked="0" layoutInCell="1" allowOverlap="1">
            <wp:simplePos x="0" y="0"/>
            <wp:positionH relativeFrom="page">
              <wp:posOffset>3220085</wp:posOffset>
            </wp:positionH>
            <wp:positionV relativeFrom="page">
              <wp:posOffset>6212840</wp:posOffset>
            </wp:positionV>
            <wp:extent cx="1040765" cy="1162685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06" cy="1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1" o:spid="_x0000_s1151" o:spt="202" type="#_x0000_t202" style="position:absolute;left:0pt;margin-left:105.55pt;margin-top:580.75pt;height:135.35pt;width:141.65pt;mso-position-horizontal-relative:page;mso-position-vertical-relative:page;z-index:251703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6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09"/>
                    <w:gridCol w:w="140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7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6"/>
                          <w:ind w:left="146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总重量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1" w:line="310" w:lineRule="atLeast"/>
                          <w:ind w:left="585" w:right="91" w:hanging="4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自由落体高度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2" w:line="298" w:lineRule="exact"/>
                          <w:ind w:left="146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0-9kg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2" w:line="298" w:lineRule="exact"/>
                          <w:ind w:left="14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3" w:line="297" w:lineRule="exact"/>
                          <w:ind w:left="146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9-25kg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3" w:line="297" w:lineRule="exact"/>
                          <w:ind w:left="14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1" w:line="298" w:lineRule="exact"/>
                          <w:ind w:left="146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25-45kg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1" w:line="298" w:lineRule="exact"/>
                          <w:ind w:left="14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2" w:line="298" w:lineRule="exact"/>
                          <w:ind w:left="146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45-68kg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2" w:line="298" w:lineRule="exact"/>
                          <w:ind w:left="14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3" w:line="297" w:lineRule="exact"/>
                          <w:ind w:left="146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大于 68kg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spacing w:before="13" w:line="297" w:lineRule="exact"/>
                          <w:ind w:left="14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41cm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1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"/>
        </w:rPr>
        <w:pict>
          <v:group id="_x0000_s1152" o:spid="_x0000_s1152" o:spt="203" style="height:0.75pt;width:504pt;" coordsize="10080,15">
            <o:lock v:ext="edit"/>
            <v:line id="_x0000_s1153" o:spid="_x0000_s1153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9"/>
        <w:numPr>
          <w:ilvl w:val="0"/>
          <w:numId w:val="4"/>
        </w:numPr>
        <w:tabs>
          <w:tab w:val="left" w:pos="436"/>
          <w:tab w:val="left" w:pos="6308"/>
        </w:tabs>
        <w:spacing w:before="139" w:after="0" w:line="240" w:lineRule="auto"/>
        <w:ind w:left="436" w:right="0" w:hanging="216"/>
        <w:jc w:val="left"/>
        <w:rPr>
          <w:sz w:val="26"/>
        </w:rPr>
      </w:pPr>
      <w:bookmarkStart w:id="9" w:name="_bookmark3"/>
      <w:bookmarkEnd w:id="9"/>
      <w:bookmarkStart w:id="10" w:name="_bookmark3"/>
      <w:bookmarkEnd w:id="10"/>
      <w:r>
        <w:rPr>
          <w:rFonts w:hint="eastAsia" w:ascii="宋体" w:eastAsia="宋体"/>
          <w:spacing w:val="-3"/>
          <w:sz w:val="28"/>
        </w:rPr>
        <w:t>可</w:t>
      </w:r>
      <w:r>
        <w:rPr>
          <w:rFonts w:hint="eastAsia" w:ascii="宋体" w:eastAsia="宋体"/>
          <w:spacing w:val="-8"/>
          <w:sz w:val="28"/>
        </w:rPr>
        <w:t>靠</w:t>
      </w:r>
      <w:r>
        <w:rPr>
          <w:rFonts w:hint="eastAsia" w:ascii="宋体" w:eastAsia="宋体"/>
          <w:sz w:val="28"/>
        </w:rPr>
        <w:t>性实</w:t>
      </w:r>
      <w:r>
        <w:rPr>
          <w:rFonts w:hint="eastAsia" w:ascii="宋体" w:eastAsia="宋体"/>
          <w:spacing w:val="-8"/>
          <w:sz w:val="28"/>
        </w:rPr>
        <w:t>验</w:t>
      </w:r>
      <w:r>
        <w:rPr>
          <w:rFonts w:hint="eastAsia" w:ascii="宋体" w:eastAsia="宋体"/>
          <w:sz w:val="28"/>
        </w:rPr>
        <w:t>测</w:t>
      </w:r>
      <w:r>
        <w:rPr>
          <w:rFonts w:hint="eastAsia" w:ascii="宋体" w:eastAsia="宋体"/>
          <w:spacing w:val="-3"/>
          <w:sz w:val="28"/>
        </w:rPr>
        <w:t>试</w:t>
      </w:r>
      <w:r>
        <w:rPr>
          <w:sz w:val="28"/>
        </w:rPr>
        <w:t>(Reliability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Test</w:t>
      </w:r>
      <w:r>
        <w:rPr>
          <w:spacing w:val="-8"/>
          <w:sz w:val="28"/>
        </w:rPr>
        <w:t xml:space="preserve"> </w:t>
      </w:r>
      <w:r>
        <w:rPr>
          <w:sz w:val="28"/>
        </w:rPr>
        <w:t>Conditions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z w:val="28"/>
        </w:rPr>
        <w:tab/>
      </w:r>
      <w:r>
        <w:rPr>
          <w:sz w:val="28"/>
        </w:rPr>
        <w:t>Methods)</w:t>
      </w:r>
    </w:p>
    <w:p>
      <w:pPr>
        <w:pStyle w:val="4"/>
        <w:rPr>
          <w:sz w:val="12"/>
        </w:rPr>
      </w:pPr>
    </w:p>
    <w:tbl>
      <w:tblPr>
        <w:tblStyle w:val="6"/>
        <w:tblW w:w="0" w:type="auto"/>
        <w:tblInd w:w="1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720"/>
        <w:gridCol w:w="4678"/>
        <w:gridCol w:w="1275"/>
        <w:gridCol w:w="1844"/>
        <w:gridCol w:w="15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523" w:type="dxa"/>
          </w:tcPr>
          <w:p>
            <w:pPr>
              <w:pStyle w:val="10"/>
              <w:spacing w:before="17"/>
              <w:ind w:left="110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序</w:t>
            </w:r>
          </w:p>
          <w:p>
            <w:pPr>
              <w:pStyle w:val="10"/>
              <w:spacing w:before="45"/>
              <w:ind w:left="110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号</w:t>
            </w:r>
          </w:p>
        </w:tc>
        <w:tc>
          <w:tcPr>
            <w:tcW w:w="720" w:type="dxa"/>
          </w:tcPr>
          <w:p>
            <w:pPr>
              <w:pStyle w:val="10"/>
              <w:spacing w:line="316" w:lineRule="exact"/>
              <w:ind w:left="110" w:right="71"/>
              <w:rPr>
                <w:b/>
                <w:sz w:val="21"/>
              </w:rPr>
            </w:pPr>
            <w:r>
              <w:rPr>
                <w:b/>
                <w:sz w:val="21"/>
              </w:rPr>
              <w:t>试 验项目</w:t>
            </w:r>
          </w:p>
        </w:tc>
        <w:tc>
          <w:tcPr>
            <w:tcW w:w="4678" w:type="dxa"/>
          </w:tcPr>
          <w:p>
            <w:pPr>
              <w:pStyle w:val="10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10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试验条件及方法</w:t>
            </w:r>
          </w:p>
        </w:tc>
        <w:tc>
          <w:tcPr>
            <w:tcW w:w="1275" w:type="dxa"/>
          </w:tcPr>
          <w:p>
            <w:pPr>
              <w:pStyle w:val="10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10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试验设备</w:t>
            </w:r>
          </w:p>
        </w:tc>
        <w:tc>
          <w:tcPr>
            <w:tcW w:w="1844" w:type="dxa"/>
          </w:tcPr>
          <w:p>
            <w:pPr>
              <w:pStyle w:val="10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0"/>
              <w:ind w:left="503"/>
              <w:rPr>
                <w:b/>
                <w:sz w:val="21"/>
              </w:rPr>
            </w:pPr>
            <w:r>
              <w:rPr>
                <w:b/>
                <w:sz w:val="21"/>
              </w:rPr>
              <w:t>检验项目</w:t>
            </w:r>
          </w:p>
        </w:tc>
        <w:tc>
          <w:tcPr>
            <w:tcW w:w="1561" w:type="dxa"/>
          </w:tcPr>
          <w:p>
            <w:pPr>
              <w:pStyle w:val="10"/>
              <w:spacing w:before="8"/>
              <w:rPr>
                <w:rFonts w:ascii="Times New Roman"/>
                <w:sz w:val="17"/>
              </w:rPr>
            </w:pPr>
          </w:p>
          <w:p>
            <w:pPr>
              <w:pStyle w:val="10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检验工具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9" w:hRule="atLeast"/>
        </w:trPr>
        <w:tc>
          <w:tcPr>
            <w:tcW w:w="523" w:type="dxa"/>
          </w:tcPr>
          <w:p>
            <w:pPr>
              <w:pStyle w:val="10"/>
              <w:spacing w:before="148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1</w:t>
            </w:r>
          </w:p>
        </w:tc>
        <w:tc>
          <w:tcPr>
            <w:tcW w:w="720" w:type="dxa"/>
          </w:tcPr>
          <w:p>
            <w:pPr>
              <w:pStyle w:val="10"/>
              <w:spacing w:before="27"/>
              <w:ind w:left="110"/>
              <w:jc w:val="both"/>
              <w:rPr>
                <w:sz w:val="21"/>
              </w:rPr>
            </w:pPr>
            <w:r>
              <w:rPr>
                <w:sz w:val="21"/>
              </w:rPr>
              <w:t>高 温</w:t>
            </w:r>
          </w:p>
          <w:p>
            <w:pPr>
              <w:pStyle w:val="10"/>
              <w:spacing w:before="31" w:line="268" w:lineRule="auto"/>
              <w:ind w:left="110" w:right="69"/>
              <w:jc w:val="both"/>
              <w:rPr>
                <w:sz w:val="21"/>
              </w:rPr>
            </w:pPr>
            <w:r>
              <w:rPr>
                <w:sz w:val="21"/>
              </w:rPr>
              <w:t>高 湿(静、动</w:t>
            </w:r>
          </w:p>
          <w:p>
            <w:pPr>
              <w:pStyle w:val="10"/>
              <w:spacing w:before="8"/>
              <w:ind w:left="110"/>
              <w:rPr>
                <w:sz w:val="21"/>
              </w:rPr>
            </w:pPr>
            <w:r>
              <w:rPr>
                <w:sz w:val="21"/>
              </w:rPr>
              <w:t>态 )</w:t>
            </w:r>
          </w:p>
          <w:p>
            <w:pPr>
              <w:pStyle w:val="10"/>
              <w:spacing w:before="23" w:line="247" w:lineRule="exact"/>
              <w:ind w:left="11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试验</w:t>
            </w:r>
          </w:p>
        </w:tc>
        <w:tc>
          <w:tcPr>
            <w:tcW w:w="467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10"/>
              <w:spacing w:line="268" w:lineRule="auto"/>
              <w:ind w:left="110" w:right="40"/>
              <w:rPr>
                <w:sz w:val="21"/>
              </w:rPr>
            </w:pPr>
            <w:r>
              <w:rPr>
                <w:sz w:val="21"/>
              </w:rPr>
              <w:t>温度 60℃±3℃,湿度 90%±3%,要求选择时间分别为 96 小时,静、动态（产品点亮）在室温下恢</w:t>
            </w:r>
          </w:p>
          <w:p>
            <w:pPr>
              <w:pStyle w:val="10"/>
              <w:spacing w:before="5"/>
              <w:ind w:left="110"/>
              <w:rPr>
                <w:sz w:val="21"/>
              </w:rPr>
            </w:pPr>
            <w:r>
              <w:rPr>
                <w:sz w:val="21"/>
              </w:rPr>
              <w:t>复 2 小时后进行外观,显示功能检查。</w:t>
            </w:r>
          </w:p>
        </w:tc>
        <w:tc>
          <w:tcPr>
            <w:tcW w:w="127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67" w:line="266" w:lineRule="auto"/>
              <w:ind w:left="110" w:right="103"/>
              <w:rPr>
                <w:sz w:val="21"/>
              </w:rPr>
            </w:pPr>
            <w:r>
              <w:rPr>
                <w:sz w:val="21"/>
              </w:rPr>
              <w:t>恒温恒湿试验机</w:t>
            </w:r>
          </w:p>
        </w:tc>
        <w:tc>
          <w:tcPr>
            <w:tcW w:w="1844" w:type="dxa"/>
          </w:tcPr>
          <w:p>
            <w:pPr>
              <w:pStyle w:val="10"/>
              <w:spacing w:before="17" w:line="283" w:lineRule="auto"/>
              <w:ind w:left="109" w:right="44"/>
              <w:rPr>
                <w:sz w:val="21"/>
              </w:rPr>
            </w:pPr>
            <w:r>
              <w:rPr>
                <w:sz w:val="21"/>
              </w:rPr>
              <w:t>检验外观、功能、抗腐蚀性</w:t>
            </w:r>
          </w:p>
        </w:tc>
        <w:tc>
          <w:tcPr>
            <w:tcW w:w="1561" w:type="dxa"/>
            <w:vMerge w:val="restart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63" w:line="268" w:lineRule="auto"/>
              <w:ind w:left="111" w:right="93"/>
              <w:jc w:val="both"/>
              <w:rPr>
                <w:sz w:val="21"/>
              </w:rPr>
            </w:pPr>
            <w:r>
              <w:rPr>
                <w:sz w:val="21"/>
              </w:rPr>
              <w:t>目视/测试架/ 客户样机/ 显微镜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523" w:type="dxa"/>
          </w:tcPr>
          <w:p>
            <w:pPr>
              <w:pStyle w:val="10"/>
              <w:spacing w:before="146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2</w:t>
            </w:r>
          </w:p>
        </w:tc>
        <w:tc>
          <w:tcPr>
            <w:tcW w:w="720" w:type="dxa"/>
          </w:tcPr>
          <w:p>
            <w:pPr>
              <w:pStyle w:val="10"/>
              <w:spacing w:before="27" w:line="271" w:lineRule="auto"/>
              <w:ind w:left="110" w:right="78"/>
              <w:jc w:val="both"/>
              <w:rPr>
                <w:sz w:val="21"/>
              </w:rPr>
            </w:pPr>
            <w:r>
              <w:rPr>
                <w:spacing w:val="-8"/>
                <w:sz w:val="21"/>
              </w:rPr>
              <w:t>高 、低 温</w:t>
            </w:r>
            <w:r>
              <w:rPr>
                <w:spacing w:val="-10"/>
                <w:sz w:val="21"/>
              </w:rPr>
              <w:t>冲 击</w:t>
            </w:r>
          </w:p>
          <w:p>
            <w:pPr>
              <w:pStyle w:val="10"/>
              <w:spacing w:line="239" w:lineRule="exact"/>
              <w:ind w:left="110"/>
              <w:rPr>
                <w:sz w:val="21"/>
              </w:rPr>
            </w:pPr>
            <w:r>
              <w:rPr>
                <w:sz w:val="21"/>
              </w:rPr>
              <w:t>试验</w:t>
            </w:r>
          </w:p>
        </w:tc>
        <w:tc>
          <w:tcPr>
            <w:tcW w:w="4678" w:type="dxa"/>
          </w:tcPr>
          <w:p>
            <w:pPr>
              <w:pStyle w:val="10"/>
              <w:spacing w:before="179"/>
              <w:ind w:left="110"/>
              <w:rPr>
                <w:sz w:val="21"/>
              </w:rPr>
            </w:pPr>
            <w:r>
              <w:rPr>
                <w:spacing w:val="-5"/>
                <w:sz w:val="21"/>
              </w:rPr>
              <w:t>静态-</w:t>
            </w:r>
            <w:r>
              <w:rPr>
                <w:spacing w:val="-8"/>
                <w:sz w:val="21"/>
              </w:rPr>
              <w:t>30℃（30</w:t>
            </w:r>
            <w:r>
              <w:rPr>
                <w:spacing w:val="-23"/>
                <w:sz w:val="21"/>
              </w:rPr>
              <w:t xml:space="preserve"> 分钟</w:t>
            </w:r>
            <w:r>
              <w:rPr>
                <w:spacing w:val="-16"/>
                <w:sz w:val="21"/>
              </w:rPr>
              <w:t>）</w:t>
            </w:r>
            <w:r>
              <w:rPr>
                <w:spacing w:val="-27"/>
                <w:sz w:val="21"/>
              </w:rPr>
              <w:t xml:space="preserve">∽ </w:t>
            </w:r>
            <w:r>
              <w:rPr>
                <w:spacing w:val="-9"/>
                <w:sz w:val="21"/>
              </w:rPr>
              <w:t>80℃（30</w:t>
            </w:r>
            <w:r>
              <w:rPr>
                <w:spacing w:val="-23"/>
                <w:sz w:val="21"/>
              </w:rPr>
              <w:t xml:space="preserve"> 分钟</w:t>
            </w:r>
            <w:r>
              <w:rPr>
                <w:spacing w:val="-16"/>
                <w:sz w:val="21"/>
              </w:rPr>
              <w:t>）</w:t>
            </w:r>
            <w:r>
              <w:rPr>
                <w:spacing w:val="-15"/>
                <w:sz w:val="21"/>
              </w:rPr>
              <w:t>∽ -</w:t>
            </w:r>
            <w:r>
              <w:rPr>
                <w:spacing w:val="-3"/>
                <w:sz w:val="21"/>
              </w:rPr>
              <w:t>30℃</w:t>
            </w:r>
          </w:p>
          <w:p>
            <w:pPr>
              <w:pStyle w:val="10"/>
              <w:spacing w:before="33" w:line="271" w:lineRule="auto"/>
              <w:ind w:left="110" w:right="136"/>
              <w:rPr>
                <w:sz w:val="21"/>
              </w:rPr>
            </w:pPr>
            <w:r>
              <w:rPr>
                <w:sz w:val="21"/>
              </w:rPr>
              <w:t>（30</w:t>
            </w:r>
            <w:r>
              <w:rPr>
                <w:spacing w:val="-22"/>
                <w:sz w:val="21"/>
              </w:rPr>
              <w:t xml:space="preserve"> 分钟</w:t>
            </w:r>
            <w:r>
              <w:rPr>
                <w:sz w:val="21"/>
              </w:rPr>
              <w:t>）</w:t>
            </w:r>
            <w:r>
              <w:rPr>
                <w:spacing w:val="-29"/>
                <w:sz w:val="21"/>
              </w:rPr>
              <w:t xml:space="preserve">, </w:t>
            </w:r>
            <w:r>
              <w:rPr>
                <w:sz w:val="21"/>
              </w:rPr>
              <w:t>24</w:t>
            </w:r>
            <w:r>
              <w:rPr>
                <w:spacing w:val="-14"/>
                <w:sz w:val="21"/>
              </w:rPr>
              <w:t xml:space="preserve"> 个循环，在室温下恢复 </w:t>
            </w:r>
            <w:r>
              <w:rPr>
                <w:sz w:val="21"/>
              </w:rPr>
              <w:t>2</w:t>
            </w:r>
            <w:r>
              <w:rPr>
                <w:spacing w:val="-13"/>
                <w:sz w:val="21"/>
              </w:rPr>
              <w:t xml:space="preserve"> 小时后进行外观,显示功能检查。</w:t>
            </w:r>
          </w:p>
        </w:tc>
        <w:tc>
          <w:tcPr>
            <w:tcW w:w="1275" w:type="dxa"/>
          </w:tcPr>
          <w:p>
            <w:pPr>
              <w:pStyle w:val="10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10"/>
              <w:spacing w:line="268" w:lineRule="auto"/>
              <w:ind w:left="110" w:right="103"/>
              <w:rPr>
                <w:sz w:val="21"/>
              </w:rPr>
            </w:pPr>
            <w:r>
              <w:rPr>
                <w:sz w:val="21"/>
              </w:rPr>
              <w:t>冷热冲击试验机</w:t>
            </w:r>
          </w:p>
        </w:tc>
        <w:tc>
          <w:tcPr>
            <w:tcW w:w="184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0"/>
              <w:ind w:left="109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523" w:type="dxa"/>
          </w:tcPr>
          <w:p>
            <w:pPr>
              <w:pStyle w:val="10"/>
              <w:spacing w:before="147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3</w:t>
            </w:r>
          </w:p>
        </w:tc>
        <w:tc>
          <w:tcPr>
            <w:tcW w:w="720" w:type="dxa"/>
          </w:tcPr>
          <w:p>
            <w:pPr>
              <w:pStyle w:val="10"/>
              <w:spacing w:before="14" w:line="300" w:lineRule="atLeast"/>
              <w:ind w:left="110" w:right="78"/>
              <w:jc w:val="both"/>
              <w:rPr>
                <w:sz w:val="21"/>
              </w:rPr>
            </w:pPr>
            <w:r>
              <w:rPr>
                <w:spacing w:val="-8"/>
                <w:sz w:val="21"/>
              </w:rPr>
              <w:t>高 温存 贮</w:t>
            </w:r>
            <w:r>
              <w:rPr>
                <w:sz w:val="21"/>
              </w:rPr>
              <w:t>试验</w:t>
            </w:r>
          </w:p>
        </w:tc>
        <w:tc>
          <w:tcPr>
            <w:tcW w:w="4678" w:type="dxa"/>
          </w:tcPr>
          <w:p>
            <w:pPr>
              <w:pStyle w:val="10"/>
              <w:spacing w:before="21"/>
              <w:ind w:left="110"/>
              <w:rPr>
                <w:sz w:val="21"/>
              </w:rPr>
            </w:pPr>
            <w:r>
              <w:rPr>
                <w:sz w:val="21"/>
              </w:rPr>
              <w:t>常温70℃+-3℃、宽温80℃+/-3℃、96小时后在室</w:t>
            </w:r>
          </w:p>
          <w:p>
            <w:pPr>
              <w:pStyle w:val="10"/>
              <w:spacing w:before="2" w:line="310" w:lineRule="atLeast"/>
              <w:ind w:left="110" w:right="146"/>
              <w:rPr>
                <w:sz w:val="21"/>
              </w:rPr>
            </w:pPr>
            <w:r>
              <w:rPr>
                <w:sz w:val="21"/>
              </w:rPr>
              <w:t>温状态下恢复1 小时在2 小时内完成外观、显示功能检查。</w:t>
            </w:r>
          </w:p>
        </w:tc>
        <w:tc>
          <w:tcPr>
            <w:tcW w:w="127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15"/>
              <w:ind w:left="110"/>
              <w:rPr>
                <w:sz w:val="21"/>
              </w:rPr>
            </w:pPr>
            <w:r>
              <w:rPr>
                <w:sz w:val="21"/>
              </w:rPr>
              <w:t>烤箱</w:t>
            </w:r>
          </w:p>
        </w:tc>
        <w:tc>
          <w:tcPr>
            <w:tcW w:w="184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15"/>
              <w:ind w:left="109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1" w:type="dxa"/>
            <w:vMerge w:val="restart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32" w:line="271" w:lineRule="auto"/>
              <w:ind w:left="111" w:right="178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23" w:type="dxa"/>
          </w:tcPr>
          <w:p>
            <w:pPr>
              <w:pStyle w:val="10"/>
              <w:spacing w:before="147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4</w:t>
            </w:r>
          </w:p>
        </w:tc>
        <w:tc>
          <w:tcPr>
            <w:tcW w:w="720" w:type="dxa"/>
          </w:tcPr>
          <w:p>
            <w:pPr>
              <w:pStyle w:val="10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10"/>
              <w:spacing w:line="268" w:lineRule="auto"/>
              <w:ind w:left="110" w:right="78"/>
              <w:jc w:val="both"/>
              <w:rPr>
                <w:sz w:val="21"/>
              </w:rPr>
            </w:pPr>
            <w:r>
              <w:rPr>
                <w:spacing w:val="-8"/>
                <w:sz w:val="21"/>
              </w:rPr>
              <w:t>低 温存 贮</w:t>
            </w:r>
            <w:r>
              <w:rPr>
                <w:sz w:val="21"/>
              </w:rPr>
              <w:t>试验</w:t>
            </w:r>
          </w:p>
        </w:tc>
        <w:tc>
          <w:tcPr>
            <w:tcW w:w="4678" w:type="dxa"/>
          </w:tcPr>
          <w:p>
            <w:pPr>
              <w:pStyle w:val="10"/>
              <w:spacing w:before="19" w:line="280" w:lineRule="auto"/>
              <w:ind w:left="110" w:right="90"/>
              <w:jc w:val="both"/>
              <w:rPr>
                <w:sz w:val="21"/>
              </w:rPr>
            </w:pPr>
            <w:r>
              <w:rPr>
                <w:spacing w:val="5"/>
                <w:sz w:val="21"/>
              </w:rPr>
              <w:t>常温</w:t>
            </w:r>
            <w:r>
              <w:rPr>
                <w:sz w:val="21"/>
              </w:rPr>
              <w:t>-20℃+/-3</w:t>
            </w:r>
            <w:r>
              <w:rPr>
                <w:spacing w:val="3"/>
                <w:sz w:val="21"/>
              </w:rPr>
              <w:t>℃、宽温</w:t>
            </w:r>
            <w:r>
              <w:rPr>
                <w:sz w:val="21"/>
              </w:rPr>
              <w:t>-30℃+/-3</w:t>
            </w:r>
            <w:r>
              <w:rPr>
                <w:spacing w:val="3"/>
                <w:sz w:val="21"/>
              </w:rPr>
              <w:t>℃、条件的试</w:t>
            </w:r>
            <w:r>
              <w:rPr>
                <w:spacing w:val="8"/>
                <w:sz w:val="21"/>
              </w:rPr>
              <w:t>验箱内保存</w:t>
            </w:r>
            <w:r>
              <w:rPr>
                <w:spacing w:val="4"/>
                <w:sz w:val="21"/>
              </w:rPr>
              <w:t>96</w:t>
            </w:r>
            <w:r>
              <w:rPr>
                <w:spacing w:val="7"/>
                <w:sz w:val="21"/>
              </w:rPr>
              <w:t>小时后在室温状态下恢复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小时, </w:t>
            </w:r>
            <w:r>
              <w:rPr>
                <w:sz w:val="21"/>
              </w:rPr>
              <w:t>在2</w:t>
            </w:r>
            <w:r>
              <w:rPr>
                <w:spacing w:val="-3"/>
                <w:sz w:val="21"/>
              </w:rPr>
              <w:t xml:space="preserve"> 小时完成外观、显示功能检查，特别注意检</w:t>
            </w:r>
          </w:p>
          <w:p>
            <w:pPr>
              <w:pStyle w:val="10"/>
              <w:spacing w:before="6" w:line="257" w:lineRule="exact"/>
              <w:ind w:left="110"/>
              <w:rPr>
                <w:sz w:val="21"/>
              </w:rPr>
            </w:pPr>
            <w:r>
              <w:rPr>
                <w:w w:val="95"/>
                <w:sz w:val="21"/>
              </w:rPr>
              <w:t>查是否有漏液、断线、腐蚀、偏光片不良现象。</w:t>
            </w:r>
          </w:p>
        </w:tc>
        <w:tc>
          <w:tcPr>
            <w:tcW w:w="127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0"/>
              <w:ind w:left="110"/>
              <w:rPr>
                <w:sz w:val="21"/>
              </w:rPr>
            </w:pPr>
            <w:r>
              <w:rPr>
                <w:sz w:val="21"/>
              </w:rPr>
              <w:t>低温冰箱</w:t>
            </w:r>
          </w:p>
        </w:tc>
        <w:tc>
          <w:tcPr>
            <w:tcW w:w="184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0"/>
              <w:ind w:left="109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1" w:hRule="atLeast"/>
        </w:trPr>
        <w:tc>
          <w:tcPr>
            <w:tcW w:w="523" w:type="dxa"/>
          </w:tcPr>
          <w:p>
            <w:pPr>
              <w:pStyle w:val="10"/>
              <w:spacing w:before="148"/>
              <w:ind w:left="16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5</w:t>
            </w:r>
          </w:p>
        </w:tc>
        <w:tc>
          <w:tcPr>
            <w:tcW w:w="720" w:type="dxa"/>
          </w:tcPr>
          <w:p>
            <w:pPr>
              <w:pStyle w:val="10"/>
              <w:spacing w:before="29" w:line="271" w:lineRule="auto"/>
              <w:ind w:left="156" w:right="122"/>
              <w:jc w:val="both"/>
              <w:rPr>
                <w:sz w:val="21"/>
              </w:rPr>
            </w:pPr>
            <w:r>
              <w:rPr>
                <w:color w:val="FF0000"/>
                <w:spacing w:val="-3"/>
                <w:sz w:val="21"/>
              </w:rPr>
              <w:t>低温存贮</w:t>
            </w:r>
            <w:r>
              <w:rPr>
                <w:color w:val="FF0000"/>
                <w:spacing w:val="-4"/>
                <w:w w:val="90"/>
                <w:sz w:val="21"/>
              </w:rPr>
              <w:t>试验</w:t>
            </w:r>
          </w:p>
          <w:p>
            <w:pPr>
              <w:pStyle w:val="10"/>
              <w:spacing w:before="2"/>
              <w:ind w:left="156"/>
              <w:rPr>
                <w:sz w:val="21"/>
              </w:rPr>
            </w:pPr>
            <w:r>
              <w:rPr>
                <w:color w:val="FF0000"/>
                <w:w w:val="90"/>
                <w:sz w:val="21"/>
              </w:rPr>
              <w:t>（动</w:t>
            </w:r>
          </w:p>
          <w:p>
            <w:pPr>
              <w:pStyle w:val="10"/>
              <w:spacing w:before="15" w:line="254" w:lineRule="exact"/>
              <w:ind w:left="156"/>
              <w:rPr>
                <w:sz w:val="21"/>
              </w:rPr>
            </w:pPr>
            <w:r>
              <w:rPr>
                <w:color w:val="FF0000"/>
                <w:w w:val="90"/>
                <w:sz w:val="21"/>
              </w:rPr>
              <w:t>态）</w:t>
            </w:r>
          </w:p>
        </w:tc>
        <w:tc>
          <w:tcPr>
            <w:tcW w:w="4678" w:type="dxa"/>
          </w:tcPr>
          <w:p>
            <w:pPr>
              <w:pStyle w:val="10"/>
              <w:spacing w:before="144" w:line="280" w:lineRule="auto"/>
              <w:ind w:left="110" w:right="88" w:firstLine="26"/>
              <w:jc w:val="both"/>
              <w:rPr>
                <w:sz w:val="21"/>
              </w:rPr>
            </w:pPr>
            <w:r>
              <w:rPr>
                <w:color w:val="FF0000"/>
                <w:spacing w:val="2"/>
                <w:sz w:val="21"/>
              </w:rPr>
              <w:t>常温</w:t>
            </w:r>
            <w:r>
              <w:rPr>
                <w:color w:val="FF0000"/>
                <w:sz w:val="21"/>
              </w:rPr>
              <w:t>-20℃+/-3</w:t>
            </w:r>
            <w:r>
              <w:rPr>
                <w:color w:val="FF0000"/>
                <w:spacing w:val="1"/>
                <w:sz w:val="21"/>
              </w:rPr>
              <w:t>℃、宽温</w:t>
            </w:r>
            <w:r>
              <w:rPr>
                <w:color w:val="FF0000"/>
                <w:sz w:val="21"/>
              </w:rPr>
              <w:t>-30℃+/-3℃条件的试验</w:t>
            </w:r>
            <w:r>
              <w:rPr>
                <w:color w:val="FF0000"/>
                <w:spacing w:val="-1"/>
                <w:w w:val="95"/>
                <w:sz w:val="21"/>
              </w:rPr>
              <w:t>箱内点亮刷屏，过程中每</w:t>
            </w:r>
            <w:r>
              <w:rPr>
                <w:color w:val="FF0000"/>
                <w:w w:val="95"/>
                <w:sz w:val="21"/>
              </w:rPr>
              <w:t>1</w:t>
            </w:r>
            <w:r>
              <w:rPr>
                <w:color w:val="FF0000"/>
                <w:spacing w:val="-3"/>
                <w:w w:val="95"/>
                <w:sz w:val="21"/>
              </w:rPr>
              <w:t>小时观察一次，检查显</w:t>
            </w:r>
            <w:r>
              <w:rPr>
                <w:color w:val="FF0000"/>
                <w:sz w:val="21"/>
              </w:rPr>
              <w:t>示功能，如：异常，卡机，花屏等。特别注意检查是否有漏液、断线、腐蚀、偏光片不良现象。</w:t>
            </w:r>
          </w:p>
        </w:tc>
        <w:tc>
          <w:tcPr>
            <w:tcW w:w="127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69"/>
              <w:ind w:left="220"/>
              <w:rPr>
                <w:sz w:val="21"/>
              </w:rPr>
            </w:pPr>
            <w:r>
              <w:rPr>
                <w:sz w:val="21"/>
              </w:rPr>
              <w:t>低温冰箱</w:t>
            </w:r>
          </w:p>
        </w:tc>
        <w:tc>
          <w:tcPr>
            <w:tcW w:w="184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69"/>
              <w:ind w:left="191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10"/>
              <w:spacing w:line="271" w:lineRule="auto"/>
              <w:ind w:left="111" w:right="178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9" w:hRule="atLeast"/>
        </w:trPr>
        <w:tc>
          <w:tcPr>
            <w:tcW w:w="523" w:type="dxa"/>
          </w:tcPr>
          <w:p>
            <w:pPr>
              <w:pStyle w:val="10"/>
              <w:rPr>
                <w:rFonts w:ascii="Times New Roman"/>
                <w:sz w:val="30"/>
              </w:rPr>
            </w:pPr>
          </w:p>
          <w:p>
            <w:pPr>
              <w:pStyle w:val="10"/>
              <w:rPr>
                <w:rFonts w:ascii="Times New Roman"/>
                <w:sz w:val="30"/>
              </w:rPr>
            </w:pPr>
          </w:p>
          <w:p>
            <w:pPr>
              <w:pStyle w:val="10"/>
              <w:rPr>
                <w:rFonts w:ascii="Times New Roman"/>
                <w:sz w:val="30"/>
              </w:rPr>
            </w:pPr>
          </w:p>
          <w:p>
            <w:pPr>
              <w:pStyle w:val="10"/>
              <w:rPr>
                <w:rFonts w:ascii="Times New Roman"/>
                <w:sz w:val="30"/>
              </w:rPr>
            </w:pPr>
          </w:p>
          <w:p>
            <w:pPr>
              <w:pStyle w:val="10"/>
              <w:rPr>
                <w:rFonts w:ascii="Times New Roman"/>
                <w:sz w:val="30"/>
              </w:rPr>
            </w:pPr>
          </w:p>
          <w:p>
            <w:pPr>
              <w:pStyle w:val="10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10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6</w:t>
            </w:r>
          </w:p>
        </w:tc>
        <w:tc>
          <w:tcPr>
            <w:tcW w:w="720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10"/>
              <w:spacing w:before="1" w:line="271" w:lineRule="auto"/>
              <w:ind w:left="110" w:right="78"/>
              <w:jc w:val="both"/>
              <w:rPr>
                <w:sz w:val="21"/>
              </w:rPr>
            </w:pPr>
            <w:r>
              <w:rPr>
                <w:spacing w:val="-8"/>
                <w:sz w:val="21"/>
              </w:rPr>
              <w:t>包 装模 组跌 落</w:t>
            </w:r>
            <w:r>
              <w:rPr>
                <w:sz w:val="21"/>
              </w:rPr>
              <w:t>试验</w:t>
            </w:r>
          </w:p>
        </w:tc>
        <w:tc>
          <w:tcPr>
            <w:tcW w:w="4678" w:type="dxa"/>
          </w:tcPr>
          <w:p>
            <w:pPr>
              <w:pStyle w:val="10"/>
              <w:spacing w:before="28" w:line="266" w:lineRule="auto"/>
              <w:ind w:left="532" w:right="1809" w:hanging="423"/>
              <w:rPr>
                <w:sz w:val="21"/>
              </w:rPr>
            </w:pPr>
            <w:r>
              <w:rPr>
                <w:sz w:val="21"/>
              </w:rPr>
              <w:t>1、跌落重量及自由落体高度: (图二)</w:t>
            </w: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2、自由落体角度如下：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3876"/>
                <w:tab w:val="left" w:pos="3877"/>
              </w:tabs>
              <w:spacing w:before="119" w:after="0" w:line="268" w:lineRule="auto"/>
              <w:ind w:left="3876" w:right="82" w:hanging="423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一角：</w:t>
            </w:r>
            <w:r>
              <w:rPr>
                <w:spacing w:val="-12"/>
                <w:sz w:val="21"/>
              </w:rPr>
              <w:t xml:space="preserve">A </w:t>
            </w:r>
            <w:r>
              <w:rPr>
                <w:sz w:val="21"/>
              </w:rPr>
              <w:t>角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3876"/>
                <w:tab w:val="left" w:pos="3877"/>
              </w:tabs>
              <w:spacing w:before="5" w:after="0" w:line="240" w:lineRule="auto"/>
              <w:ind w:left="3876" w:right="0" w:hanging="424"/>
              <w:jc w:val="left"/>
              <w:rPr>
                <w:sz w:val="21"/>
              </w:rPr>
            </w:pPr>
            <w:r>
              <w:rPr>
                <w:spacing w:val="14"/>
                <w:sz w:val="21"/>
              </w:rPr>
              <w:t>三菱：</w:t>
            </w:r>
          </w:p>
          <w:p>
            <w:pPr>
              <w:pStyle w:val="10"/>
              <w:spacing w:before="28" w:line="268" w:lineRule="auto"/>
              <w:ind w:left="3876" w:right="92" w:firstLine="67"/>
              <w:rPr>
                <w:sz w:val="21"/>
              </w:rPr>
            </w:pPr>
            <w:r>
              <w:rPr>
                <w:sz w:val="21"/>
              </w:rPr>
              <w:t>A-B,A- D,A-C</w:t>
            </w:r>
          </w:p>
          <w:p>
            <w:pPr>
              <w:pStyle w:val="10"/>
              <w:tabs>
                <w:tab w:val="left" w:pos="3876"/>
              </w:tabs>
              <w:spacing w:before="5" w:line="280" w:lineRule="auto"/>
              <w:ind w:left="3876" w:right="1" w:hanging="423"/>
              <w:rPr>
                <w:sz w:val="21"/>
              </w:rPr>
            </w:pPr>
            <w:r>
              <w:rPr>
                <w:sz w:val="21"/>
              </w:rPr>
              <w:t>3)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 xml:space="preserve">六面： </w:t>
            </w:r>
            <w:r>
              <w:rPr>
                <w:spacing w:val="-30"/>
                <w:sz w:val="21"/>
              </w:rPr>
              <w:t xml:space="preserve">面 </w:t>
            </w:r>
            <w:r>
              <w:rPr>
                <w:spacing w:val="-21"/>
                <w:sz w:val="21"/>
              </w:rPr>
              <w:t>1</w:t>
            </w:r>
            <w:r>
              <w:rPr>
                <w:spacing w:val="-11"/>
                <w:sz w:val="21"/>
              </w:rPr>
              <w:t>，面</w:t>
            </w:r>
            <w:r>
              <w:rPr>
                <w:spacing w:val="-22"/>
                <w:w w:val="95"/>
                <w:sz w:val="21"/>
              </w:rPr>
              <w:t>2</w:t>
            </w:r>
            <w:r>
              <w:rPr>
                <w:spacing w:val="-6"/>
                <w:w w:val="95"/>
                <w:sz w:val="21"/>
              </w:rPr>
              <w:t>，面</w:t>
            </w:r>
            <w:r>
              <w:rPr>
                <w:spacing w:val="-9"/>
                <w:w w:val="95"/>
                <w:sz w:val="21"/>
              </w:rPr>
              <w:t xml:space="preserve">3， </w:t>
            </w:r>
            <w:r>
              <w:rPr>
                <w:spacing w:val="-30"/>
                <w:sz w:val="21"/>
              </w:rPr>
              <w:t xml:space="preserve">面 </w:t>
            </w:r>
            <w:r>
              <w:rPr>
                <w:spacing w:val="-21"/>
                <w:sz w:val="21"/>
              </w:rPr>
              <w:t>4</w:t>
            </w:r>
            <w:r>
              <w:rPr>
                <w:spacing w:val="-11"/>
                <w:sz w:val="21"/>
              </w:rPr>
              <w:t>，面</w:t>
            </w:r>
          </w:p>
          <w:p>
            <w:pPr>
              <w:pStyle w:val="10"/>
              <w:spacing w:before="8" w:line="244" w:lineRule="exact"/>
              <w:ind w:left="890"/>
              <w:rPr>
                <w:sz w:val="21"/>
              </w:rPr>
            </w:pPr>
            <w:r>
              <w:rPr>
                <w:sz w:val="21"/>
              </w:rPr>
              <w:t>5，面 6；</w:t>
            </w:r>
          </w:p>
        </w:tc>
        <w:tc>
          <w:tcPr>
            <w:tcW w:w="127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37" w:line="266" w:lineRule="auto"/>
              <w:ind w:left="110" w:right="103"/>
              <w:rPr>
                <w:sz w:val="21"/>
              </w:rPr>
            </w:pPr>
            <w:r>
              <w:rPr>
                <w:sz w:val="21"/>
              </w:rPr>
              <w:t>包装模组跌落架</w:t>
            </w:r>
          </w:p>
        </w:tc>
        <w:tc>
          <w:tcPr>
            <w:tcW w:w="184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0"/>
              <w:spacing w:line="271" w:lineRule="auto"/>
              <w:ind w:left="109" w:right="85"/>
              <w:jc w:val="both"/>
              <w:rPr>
                <w:sz w:val="21"/>
              </w:rPr>
            </w:pPr>
            <w:r>
              <w:rPr>
                <w:spacing w:val="19"/>
                <w:sz w:val="21"/>
              </w:rPr>
              <w:t>测试电性能无异</w:t>
            </w:r>
            <w:r>
              <w:rPr>
                <w:spacing w:val="-7"/>
                <w:sz w:val="21"/>
              </w:rPr>
              <w:t>常、外观检验无破</w:t>
            </w:r>
            <w:r>
              <w:rPr>
                <w:sz w:val="21"/>
              </w:rPr>
              <w:t>损，无脱离现象</w:t>
            </w:r>
          </w:p>
        </w:tc>
        <w:tc>
          <w:tcPr>
            <w:tcW w:w="156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37" w:line="266" w:lineRule="auto"/>
              <w:ind w:left="111" w:right="178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</w:tbl>
    <w:p>
      <w:pPr>
        <w:spacing w:after="0" w:line="266" w:lineRule="auto"/>
        <w:rPr>
          <w:sz w:val="21"/>
        </w:rPr>
        <w:sectPr>
          <w:footerReference r:id="rId10" w:type="default"/>
          <w:pgSz w:w="11910" w:h="16840"/>
          <w:pgMar w:top="1660" w:right="400" w:bottom="1380" w:left="680" w:header="862" w:footer="1181" w:gutter="0"/>
          <w:pgNumType w:start="10"/>
        </w:sectPr>
      </w:pPr>
    </w:p>
    <w:tbl>
      <w:tblPr>
        <w:tblStyle w:val="6"/>
        <w:tblW w:w="0" w:type="auto"/>
        <w:tblInd w:w="124" w:type="dxa"/>
        <w:tblBorders>
          <w:top w:val="thinThickMediumGap" w:color="000000" w:sz="0" w:space="0"/>
          <w:left w:val="thinThickMediumGap" w:color="000000" w:sz="0" w:space="0"/>
          <w:bottom w:val="thinThickMediumGap" w:color="000000" w:sz="0" w:space="0"/>
          <w:right w:val="thinThickMediumGap" w:color="000000" w:sz="0" w:space="0"/>
          <w:insideH w:val="thinThickMediumGap" w:color="000000" w:sz="0" w:space="0"/>
          <w:insideV w:val="thinThickMediumGap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720"/>
        <w:gridCol w:w="4678"/>
        <w:gridCol w:w="1275"/>
        <w:gridCol w:w="1844"/>
        <w:gridCol w:w="1561"/>
      </w:tblGrid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</w:tblPrEx>
        <w:trPr>
          <w:trHeight w:val="2705" w:hRule="atLeast"/>
        </w:trPr>
        <w:tc>
          <w:tcPr>
            <w:tcW w:w="52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30"/>
              </w:rPr>
            </w:pPr>
          </w:p>
          <w:p>
            <w:pPr>
              <w:pStyle w:val="10"/>
              <w:spacing w:before="3"/>
              <w:rPr>
                <w:rFonts w:ascii="Times New Roman"/>
                <w:sz w:val="37"/>
              </w:rPr>
            </w:pPr>
          </w:p>
          <w:p>
            <w:pPr>
              <w:pStyle w:val="10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7</w:t>
            </w:r>
          </w:p>
        </w:tc>
        <w:tc>
          <w:tcPr>
            <w:tcW w:w="7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10"/>
              <w:spacing w:line="268" w:lineRule="auto"/>
              <w:ind w:left="110" w:right="71"/>
              <w:rPr>
                <w:sz w:val="21"/>
              </w:rPr>
            </w:pPr>
            <w:r>
              <w:rPr>
                <w:sz w:val="21"/>
              </w:rPr>
              <w:t>盐 雾试验</w:t>
            </w:r>
          </w:p>
        </w:tc>
        <w:tc>
          <w:tcPr>
            <w:tcW w:w="467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28" w:line="271" w:lineRule="auto"/>
              <w:ind w:left="324" w:right="84"/>
              <w:jc w:val="both"/>
              <w:rPr>
                <w:sz w:val="21"/>
              </w:rPr>
            </w:pPr>
            <w:r>
              <w:rPr>
                <w:sz w:val="21"/>
              </w:rPr>
              <w:t>标准条件:中性盐雾试验（NSS</w:t>
            </w:r>
            <w:r>
              <w:rPr>
                <w:spacing w:val="-19"/>
                <w:sz w:val="21"/>
              </w:rPr>
              <w:t xml:space="preserve"> 试验</w:t>
            </w:r>
            <w:r>
              <w:rPr>
                <w:sz w:val="21"/>
              </w:rPr>
              <w:t>）</w:t>
            </w:r>
            <w:r>
              <w:rPr>
                <w:spacing w:val="-3"/>
                <w:sz w:val="21"/>
              </w:rPr>
              <w:t xml:space="preserve">: </w:t>
            </w:r>
            <w:r>
              <w:rPr>
                <w:sz w:val="21"/>
              </w:rPr>
              <w:t>5%的氯化钠盐水溶液,溶液 PH</w:t>
            </w:r>
            <w:r>
              <w:rPr>
                <w:spacing w:val="-6"/>
                <w:sz w:val="21"/>
              </w:rPr>
              <w:t xml:space="preserve"> 值中性</w:t>
            </w:r>
            <w:r>
              <w:rPr>
                <w:spacing w:val="4"/>
                <w:sz w:val="21"/>
              </w:rPr>
              <w:t xml:space="preserve">（6.5～7.2）, </w:t>
            </w:r>
            <w:r>
              <w:rPr>
                <w:spacing w:val="22"/>
                <w:sz w:val="21"/>
              </w:rPr>
              <w:t xml:space="preserve">试验温度 </w:t>
            </w:r>
            <w:r>
              <w:rPr>
                <w:sz w:val="21"/>
              </w:rPr>
              <w:t>35</w:t>
            </w:r>
            <w:r>
              <w:rPr>
                <w:spacing w:val="-44"/>
                <w:sz w:val="21"/>
              </w:rPr>
              <w:t xml:space="preserve"> ±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℃ , 盐雾的沉降率在 </w:t>
            </w:r>
            <w:r>
              <w:rPr>
                <w:sz w:val="21"/>
              </w:rPr>
              <w:t>1</w:t>
            </w:r>
            <w:r>
              <w:rPr>
                <w:spacing w:val="-65"/>
                <w:sz w:val="21"/>
              </w:rPr>
              <w:t xml:space="preserve"> </w:t>
            </w:r>
            <w:r>
              <w:rPr>
                <w:sz w:val="21"/>
              </w:rPr>
              <w:t>～ 2ml/80cm².h</w:t>
            </w:r>
            <w:r>
              <w:rPr>
                <w:spacing w:val="-17"/>
                <w:sz w:val="21"/>
              </w:rPr>
              <w:t xml:space="preserve"> 之间,时间 </w:t>
            </w:r>
            <w:r>
              <w:rPr>
                <w:sz w:val="21"/>
              </w:rPr>
              <w:t>24h。</w:t>
            </w:r>
            <w:r>
              <w:rPr>
                <w:spacing w:val="4"/>
                <w:sz w:val="21"/>
              </w:rPr>
              <w:t>2</w:t>
            </w:r>
            <w:r>
              <w:rPr>
                <w:spacing w:val="3"/>
                <w:sz w:val="21"/>
              </w:rPr>
              <w:t>.其它特殊要求</w:t>
            </w:r>
            <w:r>
              <w:rPr>
                <w:spacing w:val="12"/>
                <w:sz w:val="21"/>
              </w:rPr>
              <w:t>条件:醋酸盐雾试验(</w:t>
            </w:r>
            <w:r>
              <w:rPr>
                <w:sz w:val="21"/>
              </w:rPr>
              <w:t>ASS</w:t>
            </w:r>
            <w:r>
              <w:rPr>
                <w:spacing w:val="-5"/>
                <w:sz w:val="21"/>
              </w:rPr>
              <w:t xml:space="preserve"> 试验): </w:t>
            </w:r>
            <w:r>
              <w:rPr>
                <w:spacing w:val="3"/>
                <w:sz w:val="21"/>
              </w:rPr>
              <w:t>5</w:t>
            </w:r>
            <w:r>
              <w:rPr>
                <w:spacing w:val="5"/>
                <w:sz w:val="21"/>
              </w:rPr>
              <w:t>%氯化钠溶</w:t>
            </w:r>
            <w:r>
              <w:rPr>
                <w:spacing w:val="-4"/>
                <w:sz w:val="21"/>
              </w:rPr>
              <w:t xml:space="preserve">液中配入冰醋酸,溶液 </w:t>
            </w:r>
            <w:r>
              <w:rPr>
                <w:sz w:val="21"/>
              </w:rPr>
              <w:t>PH</w:t>
            </w:r>
            <w:r>
              <w:rPr>
                <w:spacing w:val="-27"/>
                <w:sz w:val="21"/>
              </w:rPr>
              <w:t xml:space="preserve"> 值为 </w:t>
            </w:r>
            <w:r>
              <w:rPr>
                <w:sz w:val="21"/>
              </w:rPr>
              <w:t>3</w:t>
            </w:r>
            <w:r>
              <w:rPr>
                <w:spacing w:val="-6"/>
                <w:sz w:val="21"/>
              </w:rPr>
              <w:t xml:space="preserve"> 左右，试验温度</w:t>
            </w:r>
            <w:r>
              <w:rPr>
                <w:spacing w:val="6"/>
                <w:sz w:val="21"/>
              </w:rPr>
              <w:t xml:space="preserve">35±2℃,盐雾的沉降率在 </w:t>
            </w:r>
            <w:r>
              <w:rPr>
                <w:spacing w:val="3"/>
                <w:sz w:val="21"/>
              </w:rPr>
              <w:t xml:space="preserve">1～2ml/80cm².h </w:t>
            </w:r>
            <w:r>
              <w:rPr>
                <w:sz w:val="21"/>
              </w:rPr>
              <w:t>之</w:t>
            </w:r>
          </w:p>
          <w:p>
            <w:pPr>
              <w:pStyle w:val="10"/>
              <w:spacing w:line="224" w:lineRule="exact"/>
              <w:ind w:left="324"/>
              <w:jc w:val="both"/>
              <w:rPr>
                <w:sz w:val="21"/>
              </w:rPr>
            </w:pPr>
            <w:r>
              <w:rPr>
                <w:sz w:val="21"/>
              </w:rPr>
              <w:t>间, 时间 24h。</w:t>
            </w:r>
          </w:p>
        </w:tc>
        <w:tc>
          <w:tcPr>
            <w:tcW w:w="127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10"/>
              <w:spacing w:line="268" w:lineRule="auto"/>
              <w:ind w:left="110" w:right="103"/>
              <w:rPr>
                <w:sz w:val="21"/>
              </w:rPr>
            </w:pPr>
            <w:r>
              <w:rPr>
                <w:sz w:val="21"/>
              </w:rPr>
              <w:t>盐雾试验设备</w:t>
            </w:r>
          </w:p>
        </w:tc>
        <w:tc>
          <w:tcPr>
            <w:tcW w:w="18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28" w:line="271" w:lineRule="auto"/>
              <w:ind w:left="109" w:right="12"/>
              <w:jc w:val="both"/>
              <w:rPr>
                <w:sz w:val="21"/>
              </w:rPr>
            </w:pPr>
            <w:r>
              <w:rPr>
                <w:sz w:val="21"/>
              </w:rPr>
              <w:t xml:space="preserve">检验外观、功能， </w:t>
            </w:r>
            <w:r>
              <w:rPr>
                <w:spacing w:val="27"/>
                <w:sz w:val="21"/>
              </w:rPr>
              <w:t>盐雾试验结果的</w:t>
            </w:r>
            <w:r>
              <w:rPr>
                <w:spacing w:val="12"/>
                <w:sz w:val="21"/>
              </w:rPr>
              <w:t>判定方法， 腐蚀</w:t>
            </w:r>
            <w:r>
              <w:rPr>
                <w:sz w:val="21"/>
              </w:rPr>
              <w:t>物出现判定法：定性判定，试验后功</w:t>
            </w:r>
            <w:r>
              <w:rPr>
                <w:spacing w:val="-8"/>
                <w:sz w:val="21"/>
              </w:rPr>
              <w:t xml:space="preserve">能测试应 </w:t>
            </w:r>
            <w:r>
              <w:rPr>
                <w:spacing w:val="-5"/>
                <w:sz w:val="21"/>
              </w:rPr>
              <w:t>OK</w:t>
            </w:r>
            <w:r>
              <w:rPr>
                <w:spacing w:val="-14"/>
                <w:sz w:val="21"/>
              </w:rPr>
              <w:t>，外观</w:t>
            </w:r>
            <w:r>
              <w:rPr>
                <w:spacing w:val="27"/>
                <w:sz w:val="21"/>
              </w:rPr>
              <w:t>观察产品无腐蚀现</w:t>
            </w:r>
          </w:p>
          <w:p>
            <w:pPr>
              <w:pStyle w:val="10"/>
              <w:spacing w:line="224" w:lineRule="exact"/>
              <w:ind w:left="109"/>
              <w:rPr>
                <w:sz w:val="21"/>
              </w:rPr>
            </w:pPr>
            <w:r>
              <w:rPr>
                <w:sz w:val="21"/>
              </w:rPr>
              <w:t>象产生。</w:t>
            </w:r>
          </w:p>
        </w:tc>
        <w:tc>
          <w:tcPr>
            <w:tcW w:w="156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10"/>
              <w:spacing w:line="268" w:lineRule="auto"/>
              <w:ind w:left="111" w:right="93"/>
              <w:jc w:val="both"/>
              <w:rPr>
                <w:sz w:val="21"/>
              </w:rPr>
            </w:pPr>
            <w:r>
              <w:rPr>
                <w:sz w:val="21"/>
              </w:rPr>
              <w:t>目视/测试架/ 客户样机/ 显微镜</w:t>
            </w: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146"/>
              <w:ind w:left="110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8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51"/>
              <w:ind w:left="110"/>
              <w:rPr>
                <w:sz w:val="21"/>
              </w:rPr>
            </w:pPr>
            <w:r>
              <w:rPr>
                <w:sz w:val="21"/>
              </w:rPr>
              <w:t>ESD</w:t>
            </w:r>
          </w:p>
          <w:p>
            <w:pPr>
              <w:pStyle w:val="10"/>
              <w:spacing w:before="3" w:line="300" w:lineRule="atLeast"/>
              <w:ind w:left="110" w:right="78"/>
              <w:jc w:val="both"/>
              <w:rPr>
                <w:sz w:val="21"/>
              </w:rPr>
            </w:pPr>
            <w:r>
              <w:rPr>
                <w:spacing w:val="-8"/>
                <w:sz w:val="21"/>
              </w:rPr>
              <w:t>抗 静电 试</w:t>
            </w:r>
            <w:r>
              <w:rPr>
                <w:sz w:val="21"/>
              </w:rPr>
              <w:t>验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119" w:line="268" w:lineRule="auto"/>
              <w:ind w:left="110" w:right="9"/>
              <w:rPr>
                <w:sz w:val="21"/>
              </w:rPr>
            </w:pPr>
            <w:r>
              <w:rPr>
                <w:spacing w:val="-8"/>
                <w:sz w:val="21"/>
              </w:rPr>
              <w:t xml:space="preserve">测试架测试状态下试验: 接触 </w:t>
            </w:r>
            <w:r>
              <w:rPr>
                <w:spacing w:val="-6"/>
                <w:sz w:val="21"/>
              </w:rPr>
              <w:t>4KV</w:t>
            </w:r>
            <w:r>
              <w:rPr>
                <w:spacing w:val="-22"/>
                <w:sz w:val="21"/>
              </w:rPr>
              <w:t>,非接触</w:t>
            </w:r>
            <w:r>
              <w:rPr>
                <w:sz w:val="21"/>
              </w:rPr>
              <w:t>（空气） 8KV</w:t>
            </w:r>
            <w:r>
              <w:rPr>
                <w:spacing w:val="-11"/>
                <w:sz w:val="21"/>
              </w:rPr>
              <w:t xml:space="preserve"> 放电测试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20"/>
              <w:ind w:left="110"/>
              <w:jc w:val="both"/>
              <w:rPr>
                <w:sz w:val="21"/>
              </w:rPr>
            </w:pPr>
            <w:r>
              <w:rPr>
                <w:sz w:val="21"/>
              </w:rPr>
              <w:t>抗 静 电 枪</w:t>
            </w:r>
          </w:p>
          <w:p>
            <w:pPr>
              <w:pStyle w:val="10"/>
              <w:spacing w:before="2" w:line="310" w:lineRule="atLeast"/>
              <w:ind w:left="110" w:right="89"/>
              <w:jc w:val="both"/>
              <w:rPr>
                <w:sz w:val="21"/>
              </w:rPr>
            </w:pPr>
            <w:r>
              <w:rPr>
                <w:sz w:val="21"/>
              </w:rPr>
              <w:t>（尖头接触放电，圆头</w:t>
            </w:r>
            <w:r>
              <w:rPr>
                <w:w w:val="95"/>
                <w:sz w:val="21"/>
              </w:rPr>
              <w:t>空气放电）</w:t>
            </w: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20"/>
              <w:ind w:left="109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10"/>
              <w:ind w:left="51"/>
              <w:rPr>
                <w:sz w:val="21"/>
              </w:rPr>
            </w:pPr>
            <w:r>
              <w:rPr>
                <w:sz w:val="21"/>
              </w:rPr>
              <w:t>目视/测试架</w:t>
            </w:r>
          </w:p>
        </w:tc>
      </w:tr>
    </w:tbl>
    <w:p>
      <w:pPr>
        <w:pStyle w:val="4"/>
        <w:rPr>
          <w:sz w:val="20"/>
        </w:rPr>
      </w:pPr>
      <w:r>
        <w:pict>
          <v:shape id="_x0000_s1154" o:spid="_x0000_s1154" style="position:absolute;left:0pt;margin-left:440.25pt;margin-top:247.05pt;height:65.75pt;width:63.8pt;mso-position-horizontal-relative:page;mso-position-vertical-relative:page;z-index:-254284800;mso-width-relative:page;mso-height-relative:page;" fillcolor="#C0C0C0" filled="t" stroked="f" coordorigin="8805,4942" coordsize="1276,1315" path="m9707,5960l9651,5904,9101,5355,9055,5401,9471,5817,9500,5846,9525,5870,9546,5889,9562,5903,9561,5904,9541,5894,9106,5700,8864,5592,8805,5651,9411,6256,9457,6210,9002,5755,8977,5731,8958,5714,8945,5701,8946,5700,8971,5714,8998,5727,9651,6016,9707,5960m9847,5820l9241,5215,9195,5261,9800,5867,9847,5820m10081,5541l10080,5522,10077,5503,10072,5483,10064,5464,10054,5444,10042,5425,10028,5405,10011,5385,10002,5375,9996,5369,9992,5365,9979,5352,9965,5341,9951,5330,9936,5320,9922,5311,9907,5303,9891,5296,9875,5291,9859,5286,9852,5284,9841,5282,9823,5279,9803,5277,9783,5277,9761,5277,9739,5278,9715,5280,9674,5283,9640,5284,9611,5283,9600,5282,9589,5280,9580,5278,9571,5274,9561,5270,9552,5265,9543,5258,9534,5251,9524,5244,9515,5235,9505,5224,9497,5214,9490,5203,9484,5193,9479,5182,9475,5171,9473,5160,9471,5149,9471,5138,9472,5128,9475,5118,9478,5108,9482,5098,9488,5089,9495,5080,9502,5072,9515,5060,9529,5050,9543,5042,9558,5035,9573,5031,9589,5028,9606,5026,9623,5027,9623,5026,9538,4942,9526,4943,9514,4946,9502,4951,9489,4958,9476,4966,9463,4975,9450,4986,9437,4999,9424,5013,9413,5028,9404,5044,9397,5061,9392,5078,9389,5096,9388,5115,9389,5135,9392,5155,9397,5175,9405,5194,9414,5214,9426,5233,9439,5253,9455,5272,9463,5281,9473,5291,9485,5303,9498,5314,9511,5324,9524,5334,9538,5342,9551,5350,9565,5356,9579,5362,9594,5367,9610,5371,9627,5374,9646,5376,9666,5377,9688,5377,9711,5376,9796,5370,9819,5369,9837,5369,9852,5370,9866,5373,9881,5377,9895,5383,9909,5389,9923,5398,9936,5408,9949,5420,9960,5431,9969,5443,9977,5454,9984,5465,9989,5475,9994,5486,9996,5497,9998,5507,9998,5518,9997,5528,9995,5538,9991,5548,9986,5558,9980,5568,9972,5577,9963,5587,9957,5593,9950,5599,9934,5609,9915,5617,9895,5624,9873,5629,9853,5632,9831,5632,9811,5629,9900,5718,9914,5718,9930,5715,9948,5709,9966,5701,9984,5692,10001,5682,10015,5671,10026,5661,10041,5645,10051,5632,10053,5629,10063,5613,10071,5595,10076,5578,10080,5560,10081,5541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155" o:spid="_x0000_s1155" style="position:absolute;left:0pt;margin-left:480.6pt;margin-top:220.3pt;height:52.15pt;width:52.15pt;mso-position-horizontal-relative:page;mso-position-vertical-relative:page;z-index:-254283776;mso-width-relative:page;mso-height-relative:page;" fillcolor="#C0C0C0" filled="t" stroked="f" coordorigin="9612,4407" coordsize="1043,1043" path="m10265,5402l9659,4797,9612,4844,10218,5449,10265,5402m10655,5012l10599,4956,10049,4407,10003,4453,10419,4869,10449,4898,10473,4922,10494,4941,10510,4955,10509,4956,10489,4946,10054,4752,9812,4644,9753,4703,10359,5308,10405,5262,9950,4807,9926,4783,9907,4765,9893,4753,9894,4752,9919,4766,9946,4779,10599,5067,10655,5012e">
            <v:path arrowok="t"/>
            <v:fill on="t" opacity="32899f" focussize="0,0"/>
            <v:stroke on="f"/>
            <v:imagedata o:title=""/>
            <o:lock v:ext="edit"/>
          </v:shape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17"/>
        </w:rPr>
      </w:pPr>
      <w:r>
        <w:pict>
          <v:group id="_x0000_s1156" o:spid="_x0000_s1156" o:spt="203" style="position:absolute;left:0pt;margin-left:274.2pt;margin-top:12pt;height:92.5pt;width:92.5pt;mso-position-horizontal-relative:page;mso-wrap-distance-bottom:0pt;mso-wrap-distance-top:0pt;z-index:-251612160;mso-width-relative:page;mso-height-relative:page;" coordorigin="5485,240" coordsize="1850,1850">
            <o:lock v:ext="edit"/>
            <v:shape id="_x0000_s1157" o:spid="_x0000_s1157" style="position:absolute;left:5484;top:1188;height:902;width:902;" fillcolor="#C0C0C0" filled="t" stroked="f" coordorigin="5485,1188" coordsize="902,902" path="m6330,1738l6241,1738,6241,1737,6225,1723,6205,1704,6180,1680,5735,1235,5781,1188,6330,1738xm6090,2090l5485,1484,5544,1426,5786,1534,5626,1534,5624,1535,5638,1547,5657,1565,5681,1588,6137,2044,6090,2090xm6331,1849l5678,1561,5651,1548,5626,1534,5786,1534,6221,1728,6241,1738,6330,1738,6386,1794,6331,1849xe">
              <v:path arrowok="t"/>
              <v:fill on="t" opacity="32899f" focussize="0,0"/>
              <v:stroke on="f"/>
              <v:imagedata o:title=""/>
              <o:lock v:ext="edit"/>
            </v:shape>
            <v:shape id="_x0000_s1158" o:spid="_x0000_s1158" style="position:absolute;left:5874;top:1048;height:653;width:653;" fillcolor="#C0C0C0" filled="t" stroked="f" coordorigin="5874,1048" coordsize="653,653" path="m6480,1700l5874,1095,5921,1048,6526,1654,6480,1700xe">
              <v:path arrowok="t"/>
              <v:fill on="t" opacity="32899f" focussize="0,0"/>
              <v:stroke on="f"/>
              <v:imagedata o:title=""/>
              <o:lock v:ext="edit"/>
            </v:shape>
            <v:shape id="_x0000_s1159" o:spid="_x0000_s1159" style="position:absolute;left:6067;top:775;height:777;width:693;" fillcolor="#C0C0C0" filled="t" stroked="f" coordorigin="6068,775" coordsize="693,777" path="m6367,1211l6346,1211,6326,1210,6307,1208,6289,1205,6273,1201,6259,1196,6245,1190,6231,1183,6217,1176,6204,1167,6191,1158,6178,1147,6165,1136,6152,1124,6143,1115,6134,1105,6119,1086,6105,1067,6094,1047,6084,1028,6077,1008,6072,988,6069,968,6068,949,6069,930,6072,911,6077,894,6084,878,6093,862,6103,847,6116,833,6130,820,6143,809,6156,799,6169,791,6181,785,6194,780,6206,777,6218,775,6302,860,6285,860,6269,861,6253,864,6237,869,6222,875,6208,884,6195,894,6182,905,6174,914,6168,923,6162,932,6158,941,6154,951,6152,961,6151,972,6151,983,6152,994,6155,1005,6158,1015,6163,1026,6169,1037,6177,1047,6185,1058,6195,1068,6204,1077,6213,1085,6222,1092,6232,1098,6241,1103,6250,1108,6260,1111,6269,1114,6279,1115,6291,1117,6319,1118,6532,1118,6538,1119,6555,1124,6571,1130,6586,1137,6601,1145,6616,1153,6631,1163,6645,1174,6658,1186,6672,1199,6676,1202,6499,1202,6476,1203,6390,1210,6367,1211xm6303,860l6285,860,6302,860,6303,860xm6532,1118l6319,1118,6354,1117,6395,1114,6418,1111,6441,1110,6462,1110,6483,1111,6502,1113,6521,1115,6532,1118xm6731,1465l6532,1465,6553,1463,6574,1458,6595,1451,6613,1442,6629,1432,6636,1427,6643,1421,6652,1411,6659,1401,6666,1391,6671,1382,6674,1371,6677,1361,6678,1351,6678,1341,6676,1330,6673,1320,6669,1309,6664,1298,6657,1287,6649,1276,6639,1265,6629,1254,6616,1242,6602,1232,6589,1223,6575,1216,6560,1211,6546,1207,6531,1204,6516,1203,6499,1202,6676,1202,6682,1209,6691,1219,6707,1238,6722,1258,6734,1278,6744,1297,6751,1317,6757,1336,6760,1356,6761,1375,6759,1393,6756,1411,6750,1429,6742,1446,6732,1463,6731,1465xm6579,1552l6490,1462,6511,1465,6731,1465,6720,1479,6706,1494,6694,1505,6680,1515,6664,1525,6646,1535,6627,1543,6610,1548,6594,1551,6579,1552xe">
              <v:path arrowok="t"/>
              <v:fill on="t" opacity="32899f" focussize="0,0"/>
              <v:stroke on="f"/>
              <v:imagedata o:title=""/>
              <o:lock v:ext="edit"/>
            </v:shape>
            <v:shape id="_x0000_s1160" o:spid="_x0000_s1160" style="position:absolute;left:6292;top:630;height:653;width:653;" fillcolor="#C0C0C0" filled="t" stroked="f" coordorigin="6292,630" coordsize="653,653" path="m6897,1283l6292,677,6339,630,6944,1236,6897,1283xe">
              <v:path arrowok="t"/>
              <v:fill on="t" opacity="32899f" focussize="0,0"/>
              <v:stroke on="f"/>
              <v:imagedata o:title=""/>
              <o:lock v:ext="edit"/>
            </v:shape>
            <v:shape id="_x0000_s1161" o:spid="_x0000_s1161" style="position:absolute;left:6433;top:240;height:902;width:902;" fillcolor="#C0C0C0" filled="t" stroked="f" coordorigin="6433,240" coordsize="902,902" path="m7279,790l7189,790,7190,789,7174,774,7153,755,7128,731,7099,703,6683,286,6729,240,7279,790xm7039,1142l6433,536,6492,477,6734,585,6574,585,6573,587,6586,599,6605,617,6630,640,7085,1095,7039,1142xm7279,901l6626,612,6599,599,6574,585,6734,585,7169,780,7189,790,7279,790,7335,846,7279,901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1"/>
        </w:rPr>
      </w:pPr>
      <w:r>
        <w:pict>
          <v:group id="_x0000_s1162" o:spid="_x0000_s1162" o:spt="203" style="position:absolute;left:0pt;margin-left:108.2pt;margin-top:14.55pt;height:92.5pt;width:92.5pt;mso-position-horizontal-relative:page;mso-wrap-distance-bottom:0pt;mso-wrap-distance-top:0pt;z-index:-251611136;mso-width-relative:page;mso-height-relative:page;" coordorigin="2164,292" coordsize="1850,1850">
            <o:lock v:ext="edit"/>
            <v:shape id="_x0000_s1163" o:spid="_x0000_s1163" style="position:absolute;left:2164;top:1239;height:902;width:902;" fillcolor="#C0C0C0" filled="t" stroked="f" coordorigin="2164,1240" coordsize="902,902" path="m3010,1789l2920,1789,2921,1789,2905,1774,2884,1755,2860,1731,2414,1286,2461,1240,3010,1789xm2770,2141l2164,1536,2223,1477,2465,1585,2305,1585,2304,1586,2318,1599,2337,1616,2361,1640,2816,2095,2770,2141xm3011,1901l2357,1612,2330,1599,2305,1585,2465,1585,2900,1779,2920,1789,3010,1789,3066,1845,3011,1901xe">
              <v:path arrowok="t"/>
              <v:fill on="t" opacity="32899f" focussize="0,0"/>
              <v:stroke on="f"/>
              <v:imagedata o:title=""/>
              <o:lock v:ext="edit"/>
            </v:shape>
            <v:shape id="_x0000_s1164" o:spid="_x0000_s1164" style="position:absolute;left:2553;top:1099;height:653;width:653;" fillcolor="#C0C0C0" filled="t" stroked="f" coordorigin="2554,1100" coordsize="653,653" path="m3159,1752l2554,1147,2601,1100,3206,1705,3159,1752xe">
              <v:path arrowok="t"/>
              <v:fill on="t" opacity="32899f" focussize="0,0"/>
              <v:stroke on="f"/>
              <v:imagedata o:title=""/>
              <o:lock v:ext="edit"/>
            </v:shape>
            <v:shape id="_x0000_s1165" o:spid="_x0000_s1165" style="position:absolute;left:2747;top:826;height:777;width:693;" fillcolor="#C0C0C0" filled="t" stroked="f" coordorigin="2748,827" coordsize="693,777" path="m3047,1262l3026,1262,3005,1261,2986,1259,2969,1256,2953,1252,2938,1247,2924,1241,2910,1235,2897,1227,2884,1219,2870,1209,2857,1199,2845,1188,2832,1176,2823,1166,2814,1157,2798,1138,2785,1118,2773,1099,2764,1079,2757,1060,2752,1040,2749,1020,2748,1000,2749,981,2752,963,2757,946,2763,929,2772,913,2783,898,2796,884,2809,871,2823,860,2836,851,2848,843,2861,836,2873,832,2885,828,2897,827,2982,911,2965,911,2948,913,2932,916,2917,921,2902,927,2888,935,2874,945,2862,957,2854,965,2847,974,2842,983,2837,993,2834,1003,2832,1013,2831,1023,2831,1034,2832,1045,2834,1056,2838,1067,2843,1078,2849,1088,2856,1099,2865,1109,2874,1120,2884,1129,2893,1137,2902,1143,2911,1150,2921,1155,2930,1159,2939,1163,2949,1165,2959,1167,2971,1168,2999,1169,3211,1169,3218,1171,3235,1176,3250,1182,3266,1188,3281,1196,3296,1205,3310,1215,3324,1226,3338,1237,3352,1250,3355,1254,3178,1254,3156,1255,3070,1261,3047,1262xm2982,912l2965,911,2982,911,2982,912xm3211,1169l2999,1169,3034,1168,3075,1165,3098,1163,3121,1162,3142,1162,3163,1162,3182,1164,3201,1167,3211,1169xm3410,1517l3211,1517,3233,1514,3254,1509,3275,1503,3293,1494,3309,1484,3316,1478,3323,1472,3332,1463,3339,1453,3345,1443,3350,1433,3354,1423,3356,1413,3357,1403,3357,1392,3356,1382,3353,1371,3349,1360,3343,1350,3336,1339,3328,1328,3319,1316,3308,1305,3295,1293,3282,1283,3268,1275,3254,1268,3240,1262,3226,1258,3211,1256,3196,1254,3178,1254,3355,1254,3361,1260,3370,1270,3387,1290,3401,1310,3413,1329,3423,1349,3431,1368,3436,1388,3439,1407,3440,1426,3439,1445,3435,1463,3430,1480,3422,1498,3412,1514,3410,1517xm3259,1603l3170,1514,3190,1517,3410,1517,3400,1530,3386,1546,3374,1557,3360,1567,3344,1577,3326,1586,3307,1594,3290,1600,3274,1603,3259,1603xe">
              <v:path arrowok="t"/>
              <v:fill on="t" opacity="32899f" focussize="0,0"/>
              <v:stroke on="f"/>
              <v:imagedata o:title=""/>
              <o:lock v:ext="edit"/>
            </v:shape>
            <v:shape id="_x0000_s1166" o:spid="_x0000_s1166" style="position:absolute;left:2971;top:681;height:653;width:653;" fillcolor="#C0C0C0" filled="t" stroked="f" coordorigin="2972,682" coordsize="653,653" path="m3577,1334l2972,729,3018,682,3624,1287,3577,1334xe">
              <v:path arrowok="t"/>
              <v:fill on="t" opacity="32899f" focussize="0,0"/>
              <v:stroke on="f"/>
              <v:imagedata o:title=""/>
              <o:lock v:ext="edit"/>
            </v:shape>
            <v:shape id="_x0000_s1167" o:spid="_x0000_s1167" style="position:absolute;left:3112;top:291;height:902;width:902;" fillcolor="#C0C0C0" filled="t" stroked="f" coordorigin="3113,292" coordsize="902,902" path="m3958,841l3868,841,3869,840,3853,826,3833,807,3808,783,3362,338,3409,292,3958,841xm3718,1193l3113,588,3171,529,3413,637,3254,637,3252,638,3266,650,3285,668,3309,692,3765,1147,3718,1193xm3959,953l3305,664,3279,651,3254,637,3413,637,3849,831,3868,841,3958,841,4014,897,3959,953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top="1660" w:right="400" w:bottom="1380" w:left="680" w:header="862" w:footer="1181" w:gutter="0"/>
        </w:sectPr>
      </w:pPr>
    </w:p>
    <w:p>
      <w:pPr>
        <w:pStyle w:val="4"/>
        <w:spacing w:line="20" w:lineRule="exact"/>
        <w:ind w:left="214"/>
        <w:rPr>
          <w:sz w:val="2"/>
        </w:rPr>
      </w:pPr>
      <w:r>
        <w:rPr>
          <w:sz w:val="2"/>
        </w:rPr>
        <w:pict>
          <v:group id="_x0000_s1168" o:spid="_x0000_s1168" o:spt="203" style="height:0.75pt;width:504pt;" coordsize="10080,15">
            <o:lock v:ext="edit"/>
            <v:line id="_x0000_s1169" o:spid="_x0000_s1169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2"/>
        <w:numPr>
          <w:ilvl w:val="0"/>
          <w:numId w:val="4"/>
        </w:numPr>
        <w:tabs>
          <w:tab w:val="left" w:pos="573"/>
        </w:tabs>
        <w:spacing w:before="125" w:after="0" w:line="240" w:lineRule="auto"/>
        <w:ind w:left="572" w:right="0" w:hanging="353"/>
        <w:jc w:val="left"/>
      </w:pPr>
      <w:bookmarkStart w:id="11" w:name="_bookmark4"/>
      <w:bookmarkEnd w:id="11"/>
      <w:bookmarkStart w:id="12" w:name="_bookmark4"/>
      <w:bookmarkEnd w:id="12"/>
      <w:bookmarkStart w:id="13" w:name="6.光电参数（Optical Characteristics）"/>
      <w:bookmarkEnd w:id="13"/>
      <w:r>
        <w:rPr>
          <w:rFonts w:hint="eastAsia" w:ascii="宋体" w:eastAsia="宋体"/>
          <w:spacing w:val="-3"/>
        </w:rPr>
        <w:t>光电参数</w:t>
      </w:r>
      <w:r>
        <w:rPr>
          <w:rFonts w:hint="eastAsia" w:ascii="宋体" w:eastAsia="宋体"/>
        </w:rPr>
        <w:t>（</w:t>
      </w:r>
      <w:r>
        <w:t>Optical</w:t>
      </w:r>
      <w:r>
        <w:rPr>
          <w:spacing w:val="-8"/>
        </w:rPr>
        <w:t xml:space="preserve"> </w:t>
      </w:r>
      <w:r>
        <w:t>Characteristics</w:t>
      </w:r>
      <w:r>
        <w:rPr>
          <w:rFonts w:hint="eastAsia" w:ascii="宋体" w:eastAsia="宋体"/>
        </w:rPr>
        <w:t>）</w:t>
      </w: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18"/>
        </w:rPr>
      </w:pPr>
      <w:r>
        <w:pict>
          <v:group id="_x0000_s1170" o:spid="_x0000_s1170" o:spt="203" style="position:absolute;left:0pt;margin-left:45pt;margin-top:13.55pt;height:350.85pt;width:500.55pt;mso-position-horizontal-relative:page;mso-wrap-distance-bottom:0pt;mso-wrap-distance-top:0pt;z-index:-251607040;mso-width-relative:page;mso-height-relative:page;" coordorigin="900,271" coordsize="10011,7017">
            <o:lock v:ext="edit"/>
            <v:shape id="_x0000_s1171" o:spid="_x0000_s1171" style="position:absolute;left:5484;top:6386;height:902;width:902;" fillcolor="#C0C0C0" filled="t" stroked="f" coordorigin="5485,6386" coordsize="902,902" path="m6330,6936l6241,6936,6241,6935,6225,6921,6205,6902,6180,6878,6151,6849,5735,6433,5781,6386,6330,6936xm6090,7288l5485,6682,5544,6624,5786,6732,5626,6732,5624,6733,5638,6745,5657,6763,5681,6787,6137,7242,6090,7288xm6331,7047l5678,6759,5651,6746,5626,6732,5786,6732,6221,6926,6241,6936,6330,6936,6386,6992,6331,7047xe">
              <v:path arrowok="t"/>
              <v:fill on="t" opacity="32899f" focussize="0,0"/>
              <v:stroke on="f"/>
              <v:imagedata o:title=""/>
              <o:lock v:ext="edit"/>
            </v:shape>
            <v:shape id="_x0000_s1172" o:spid="_x0000_s1172" style="position:absolute;left:5874;top:6246;height:653;width:653;" fillcolor="#C0C0C0" filled="t" stroked="f" coordorigin="5874,6246" coordsize="653,653" path="m6480,6898l5874,6293,5921,6246,6527,6852,6480,6898xe">
              <v:path arrowok="t"/>
              <v:fill on="t" opacity="32899f" focussize="0,0"/>
              <v:stroke on="f"/>
              <v:imagedata o:title=""/>
              <o:lock v:ext="edit"/>
            </v:shape>
            <v:shape id="_x0000_s1173" o:spid="_x0000_s1173" style="position:absolute;left:6067;top:5973;height:777;width:693;" fillcolor="#C0C0C0" filled="t" stroked="f" coordorigin="6068,5973" coordsize="693,777" path="m6367,6409l6346,6409,6326,6408,6307,6406,6289,6403,6273,6399,6259,6394,6245,6388,6231,6381,6217,6374,6204,6365,6191,6356,6178,6345,6165,6334,6152,6322,6143,6313,6134,6303,6119,6284,6105,6265,6094,6245,6084,6226,6077,6206,6072,6186,6069,6166,6068,6147,6069,6128,6072,6109,6077,6092,6084,6076,6093,6060,6103,6045,6116,6031,6130,6018,6143,6007,6156,5997,6169,5989,6181,5983,6194,5978,6206,5975,6218,5973,6302,6058,6285,6058,6269,6059,6253,6062,6237,6067,6222,6073,6208,6082,6195,6092,6182,6103,6174,6112,6168,6121,6162,6130,6158,6139,6154,6149,6152,6159,6151,6170,6151,6181,6152,6192,6155,6203,6158,6213,6163,6224,6169,6235,6177,6245,6185,6256,6195,6266,6204,6275,6213,6283,6222,6290,6232,6296,6241,6301,6250,6306,6260,6309,6269,6312,6279,6314,6291,6315,6319,6316,6532,6316,6538,6317,6555,6322,6571,6328,6586,6335,6601,6343,6616,6351,6631,6361,6645,6372,6658,6384,6672,6397,6676,6400,6499,6400,6476,6401,6390,6408,6367,6409xm6303,6058l6285,6058,6302,6058,6303,6058xm6532,6316l6319,6316,6354,6315,6395,6312,6418,6309,6441,6308,6462,6308,6483,6309,6502,6311,6521,6314,6532,6316xm6731,6663l6532,6663,6553,6661,6574,6656,6595,6649,6613,6640,6629,6630,6636,6625,6643,6619,6652,6609,6659,6599,6666,6590,6671,6580,6674,6570,6677,6559,6678,6549,6678,6539,6676,6528,6673,6518,6669,6507,6664,6496,6657,6485,6649,6474,6639,6463,6629,6452,6616,6440,6602,6430,6589,6421,6575,6414,6560,6409,6546,6405,6531,6402,6516,6401,6499,6400,6676,6400,6682,6407,6691,6417,6707,6436,6722,6456,6734,6476,6744,6495,6751,6515,6757,6534,6760,6554,6761,6573,6759,6591,6756,6609,6750,6627,6742,6644,6732,6661,6731,6663xm6579,6750l6490,6660,6511,6663,6731,6663,6720,6677,6706,6692,6694,6703,6680,6713,6664,6723,6646,6733,6627,6741,6610,6746,6594,6749,6579,6750xe">
              <v:path arrowok="t"/>
              <v:fill on="t" opacity="32899f" focussize="0,0"/>
              <v:stroke on="f"/>
              <v:imagedata o:title=""/>
              <o:lock v:ext="edit"/>
            </v:shape>
            <v:shape id="_x0000_s1174" o:spid="_x0000_s1174" style="position:absolute;left:6292;top:5828;height:653;width:653;" fillcolor="#C0C0C0" filled="t" stroked="f" coordorigin="6292,5828" coordsize="653,653" path="m6897,6481l6292,5875,6339,5828,6944,6434,6897,6481xe">
              <v:path arrowok="t"/>
              <v:fill on="t" opacity="32899f" focussize="0,0"/>
              <v:stroke on="f"/>
              <v:imagedata o:title=""/>
              <o:lock v:ext="edit"/>
            </v:shape>
            <v:shape id="_x0000_s1175" o:spid="_x0000_s1175" style="position:absolute;left:6433;top:5438;height:902;width:902;" fillcolor="#C0C0C0" filled="t" stroked="f" coordorigin="6433,5438" coordsize="902,902" path="m7279,5988l7189,5988,7190,5987,7174,5973,7153,5954,7128,5930,7099,5901,6683,5484,6729,5438,7279,5988xm7039,6340l6433,5734,6492,5675,6734,5783,6574,5783,6573,5785,6586,5797,6605,5815,6630,5838,7085,6293,7039,6340xm7279,6099l6626,5810,6599,5797,6574,5783,6734,5783,7169,5978,7189,5988,7279,5988,7335,6044,7279,6099xe">
              <v:path arrowok="t"/>
              <v:fill on="t" opacity="32899f" focussize="0,0"/>
              <v:stroke on="f"/>
              <v:imagedata o:title=""/>
              <o:lock v:ext="edit"/>
            </v:shape>
            <v:shape id="_x0000_s1176" o:spid="_x0000_s1176" style="position:absolute;left:8805;top:3066;height:902;width:902;" fillcolor="#C0C0C0" filled="t" stroked="f" coordorigin="8805,3066" coordsize="902,902" path="m9651,3616l9561,3616,9562,3615,9546,3600,9525,3581,9500,3557,9471,3529,9055,3112,9101,3066,9651,3616xm9411,3968l8805,3362,8864,3303,9106,3411,8946,3411,8945,3413,8958,3425,8977,3443,9002,3466,9457,3921,9411,3968xm9651,3727l8998,3438,8971,3425,8946,3411,9106,3411,9541,3606,9561,3616,9651,3616,9707,3672,9651,3727xe">
              <v:path arrowok="t"/>
              <v:fill on="t" opacity="32899f" focussize="0,0"/>
              <v:stroke on="f"/>
              <v:imagedata o:title=""/>
              <o:lock v:ext="edit"/>
            </v:shape>
            <v:shape id="_x0000_s1177" o:spid="_x0000_s1177" style="position:absolute;left:9194;top:2925;height:653;width:653;" fillcolor="#C0C0C0" filled="t" stroked="f" coordorigin="9195,2926" coordsize="653,653" path="m9800,3578l9195,2973,9241,2926,9847,3531,9800,3578xe">
              <v:path arrowok="t"/>
              <v:fill on="t" opacity="32899f" focussize="0,0"/>
              <v:stroke on="f"/>
              <v:imagedata o:title=""/>
              <o:lock v:ext="edit"/>
            </v:shape>
            <v:shape id="_x0000_s1178" o:spid="_x0000_s1178" style="position:absolute;left:9388;top:2652;height:777;width:693;" fillcolor="#C0C0C0" filled="t" stroked="f" coordorigin="9388,2653" coordsize="693,777" path="m9688,3088l9666,3088,9646,3087,9627,3085,9610,3082,9594,3078,9579,3073,9565,3068,9551,3061,9538,3053,9524,3045,9511,3035,9498,3025,9485,3014,9473,3002,9463,2992,9455,2983,9439,2964,9426,2945,9414,2925,9405,2906,9397,2886,9392,2866,9389,2846,9388,2826,9389,2807,9392,2789,9397,2772,9404,2755,9413,2739,9424,2724,9437,2710,9450,2698,9463,2686,9476,2677,9489,2669,9502,2662,9514,2658,9526,2654,9538,2653,9623,2738,9606,2738,9589,2739,9573,2742,9558,2747,9543,2753,9529,2761,9515,2771,9502,2783,9495,2791,9488,2800,9482,2809,9478,2819,9475,2829,9472,2839,9471,2850,9471,2860,9473,2871,9475,2882,9479,2893,9483,2904,9490,2915,9497,2925,9505,2936,9515,2946,9524,2955,9534,2963,9543,2970,9552,2976,9561,2981,9571,2985,9580,2989,9589,2991,9600,2993,9611,2995,9640,2996,9852,2996,9859,2997,9875,3002,9891,3008,9906,3014,9922,3022,9936,3031,9951,3041,9965,3052,9979,3064,9992,3076,9996,3080,9819,3080,9796,3081,9711,3088,9688,3088xm9623,2738l9606,2738,9623,2738,9623,2738xm9852,2996l9640,2996,9674,2995,9715,2991,9739,2989,9761,2988,9783,2988,9803,2989,9823,2990,9841,2993,9852,2996xm10051,3343l9852,3343,9873,3340,9895,3336,9915,3329,9934,3320,9950,3310,9957,3304,9963,3298,9972,3289,9980,3279,9986,3269,9991,3259,9995,3249,9997,3239,9998,3229,9998,3218,9996,3208,9994,3197,9989,3187,9984,3176,9977,3165,9969,3154,9960,3143,9949,3131,9936,3119,9923,3109,9909,3101,9895,3094,9881,3088,9866,3084,9852,3082,9837,3080,9819,3080,9996,3080,10002,3086,10011,3096,10028,3116,10042,3136,10054,3155,10064,3175,10072,3195,10077,3214,10080,3233,10081,3252,10080,3271,10076,3289,10071,3307,10063,3324,10053,3340,10051,3343xm9900,3429l9811,3340,9831,3343,10051,3343,10041,3356,10026,3372,10015,3383,10001,3393,9984,3403,9966,3412,9948,3420,9930,3426,9914,3429,9900,3429xe">
              <v:path arrowok="t"/>
              <v:fill on="t" opacity="32899f" focussize="0,0"/>
              <v:stroke on="f"/>
              <v:imagedata o:title=""/>
              <o:lock v:ext="edit"/>
            </v:shape>
            <v:shape id="_x0000_s1179" o:spid="_x0000_s1179" style="position:absolute;left:9612;top:2508;height:653;width:653;" fillcolor="#C0C0C0" filled="t" stroked="f" coordorigin="9612,2508" coordsize="653,653" path="m10218,3160l9612,2555,9659,2508,10265,3114,10218,3160xe">
              <v:path arrowok="t"/>
              <v:fill on="t" opacity="32899f" focussize="0,0"/>
              <v:stroke on="f"/>
              <v:imagedata o:title=""/>
              <o:lock v:ext="edit"/>
            </v:shape>
            <v:shape id="_x0000_s1180" o:spid="_x0000_s1180" style="position:absolute;left:9753;top:2117;height:902;width:902;" fillcolor="#C0C0C0" filled="t" stroked="f" coordorigin="9753,2118" coordsize="902,902" path="m10599,2667l10509,2667,10510,2666,10494,2652,10473,2633,10449,2609,10419,2580,10003,2164,10049,2118,10599,2667xm10359,3019l9753,2414,9812,2355,10054,2463,9894,2463,9893,2464,9907,2476,9926,2494,9950,2518,10405,2973,10359,3019xm10599,2779l9946,2490,9919,2477,9894,2463,10054,2463,10489,2657,10509,2667,10599,2667,10655,2723,10599,2779xe">
              <v:path arrowok="t"/>
              <v:fill on="t" opacity="32899f" focussize="0,0"/>
              <v:stroke on="f"/>
              <v:imagedata o:title=""/>
              <o:lock v:ext="edit"/>
            </v:shape>
            <v:shape id="_x0000_s1181" o:spid="_x0000_s1181" o:spt="75" type="#_x0000_t75" style="position:absolute;left:900;top:271;height:6636;width:10011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w10:wrap type="topAndBottom"/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29"/>
        </w:rPr>
      </w:pPr>
      <w:r>
        <w:pict>
          <v:group id="_x0000_s1182" o:spid="_x0000_s1182" o:spt="203" style="position:absolute;left:0pt;margin-left:108.2pt;margin-top:20.8pt;height:92.5pt;width:92.5pt;mso-position-horizontal-relative:page;mso-wrap-distance-bottom:0pt;mso-wrap-distance-top:0pt;z-index:-251606016;mso-width-relative:page;mso-height-relative:page;" coordorigin="2164,417" coordsize="1850,1850">
            <o:lock v:ext="edit"/>
            <v:shape id="_x0000_s1183" o:spid="_x0000_s1183" style="position:absolute;left:2164;top:1364;height:902;width:902;" fillcolor="#C0C0C0" filled="t" stroked="f" coordorigin="2164,1365" coordsize="902,902" path="m3010,1914l2920,1914,2921,1913,2905,1899,2884,1880,2860,1856,2414,1411,2461,1365,3010,1914xm2770,2266l2164,1661,2223,1602,2465,1710,2305,1710,2304,1711,2318,1724,2337,1741,2361,1765,2816,2220,2770,2266xm3011,2026l2357,1737,2330,1724,2305,1710,2465,1710,2900,1904,2920,1914,3010,1914,3066,1970,3011,2026xe">
              <v:path arrowok="t"/>
              <v:fill on="t" opacity="32899f" focussize="0,0"/>
              <v:stroke on="f"/>
              <v:imagedata o:title=""/>
              <o:lock v:ext="edit"/>
            </v:shape>
            <v:shape id="_x0000_s1184" o:spid="_x0000_s1184" style="position:absolute;left:2553;top:1224;height:653;width:653;" fillcolor="#C0C0C0" filled="t" stroked="f" coordorigin="2554,1225" coordsize="653,653" path="m3159,1877l2554,1271,2601,1225,3206,1830,3159,1877xe">
              <v:path arrowok="t"/>
              <v:fill on="t" opacity="32899f" focussize="0,0"/>
              <v:stroke on="f"/>
              <v:imagedata o:title=""/>
              <o:lock v:ext="edit"/>
            </v:shape>
            <v:shape id="_x0000_s1185" o:spid="_x0000_s1185" style="position:absolute;left:2747;top:951;height:777;width:693;" fillcolor="#C0C0C0" filled="t" stroked="f" coordorigin="2748,952" coordsize="693,777" path="m3047,1387l3026,1387,3005,1386,2986,1384,2969,1381,2953,1377,2938,1372,2924,1366,2910,1360,2897,1352,2884,1344,2870,1334,2857,1324,2845,1313,2832,1301,2823,1291,2814,1282,2798,1263,2785,1243,2773,1224,2764,1204,2757,1185,2752,1165,2749,1145,2748,1125,2749,1106,2752,1088,2757,1071,2763,1054,2772,1038,2783,1023,2796,1009,2809,996,2823,985,2836,976,2848,968,2861,961,2873,956,2885,953,2897,952,2982,1036,2965,1036,2948,1038,2932,1041,2917,1045,2902,1052,2888,1060,2874,1070,2862,1082,2854,1090,2847,1099,2842,1108,2837,1118,2834,1128,2832,1138,2831,1148,2831,1159,2832,1170,2834,1181,2838,1192,2843,1203,2849,1213,2856,1224,2865,1234,2874,1245,2884,1254,2893,1261,2902,1268,2911,1274,2921,1280,2930,1284,2939,1288,2949,1290,2959,1292,2971,1293,2999,1294,3211,1294,3218,1296,3235,1301,3250,1306,3266,1313,3281,1321,3296,1330,3310,1340,3324,1350,3338,1362,3352,1375,3355,1379,3178,1379,3156,1380,3070,1386,3047,1387xm2982,1037l2965,1036,2982,1036,2982,1037xm3211,1294l2999,1294,3034,1293,3075,1290,3098,1288,3121,1287,3142,1287,3163,1287,3182,1289,3201,1292,3211,1294xm3410,1642l3211,1642,3233,1639,3254,1634,3275,1627,3293,1619,3309,1609,3316,1603,3323,1597,3332,1587,3339,1578,3345,1568,3350,1558,3354,1548,3356,1538,3357,1528,3357,1517,3356,1507,3353,1496,3349,1485,3343,1475,3336,1464,3328,1453,3319,1441,3308,1430,3295,1418,3282,1408,3268,1399,3254,1393,3240,1387,3226,1383,3211,1380,3196,1379,3178,1379,3355,1379,3361,1385,3370,1395,3387,1415,3401,1435,3413,1454,3423,1474,3431,1493,3436,1513,3439,1532,3440,1551,3439,1570,3435,1588,3430,1605,3422,1622,3412,1639,3410,1642xm3259,1728l3170,1639,3190,1641,3410,1642,3400,1655,3386,1671,3374,1681,3360,1692,3344,1702,3326,1711,3307,1719,3290,1725,3274,1728,3259,1728xe">
              <v:path arrowok="t"/>
              <v:fill on="t" opacity="32899f" focussize="0,0"/>
              <v:stroke on="f"/>
              <v:imagedata o:title=""/>
              <o:lock v:ext="edit"/>
            </v:shape>
            <v:shape id="_x0000_s1186" o:spid="_x0000_s1186" style="position:absolute;left:2971;top:806;height:653;width:653;" fillcolor="#C0C0C0" filled="t" stroked="f" coordorigin="2972,807" coordsize="653,653" path="m3577,1459l2972,854,3018,807,3624,1412,3577,1459xe">
              <v:path arrowok="t"/>
              <v:fill on="t" opacity="32899f" focussize="0,0"/>
              <v:stroke on="f"/>
              <v:imagedata o:title=""/>
              <o:lock v:ext="edit"/>
            </v:shape>
            <v:shape id="_x0000_s1187" o:spid="_x0000_s1187" style="position:absolute;left:3112;top:416;height:902;width:902;" fillcolor="#C0C0C0" filled="t" stroked="f" coordorigin="3113,417" coordsize="902,902" path="m3958,966l3868,966,3869,965,3853,951,3833,932,3808,908,3362,463,3409,417,3958,966xm3718,1318l3113,713,3171,654,3413,762,3254,762,3252,763,3266,775,3285,793,3309,817,3765,1272,3718,1318xm3959,1077l3305,789,3279,776,3254,762,3413,762,3849,956,3868,966,3958,966,4014,1022,3959,1077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 w:line="240" w:lineRule="auto"/>
        <w:rPr>
          <w:sz w:val="29"/>
        </w:rPr>
        <w:sectPr>
          <w:pgSz w:w="11910" w:h="16840"/>
          <w:pgMar w:top="1660" w:right="400" w:bottom="1380" w:left="680" w:header="862" w:footer="1181" w:gutter="0"/>
        </w:sectPr>
      </w:pPr>
    </w:p>
    <w:p>
      <w:pPr>
        <w:spacing w:line="20" w:lineRule="exact"/>
        <w:ind w:left="214" w:right="0" w:firstLine="0"/>
        <w:rPr>
          <w:sz w:val="2"/>
        </w:rPr>
      </w:pPr>
      <w:r>
        <w:rPr>
          <w:sz w:val="2"/>
        </w:rPr>
        <w:pict>
          <v:group id="_x0000_s1188" o:spid="_x0000_s1188" o:spt="203" style="height:0.75pt;width:504pt;" coordsize="10080,15">
            <o:lock v:ext="edit"/>
            <v:line id="_x0000_s1189" o:spid="_x0000_s1189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9"/>
        <w:numPr>
          <w:ilvl w:val="0"/>
          <w:numId w:val="4"/>
        </w:numPr>
        <w:tabs>
          <w:tab w:val="left" w:pos="436"/>
        </w:tabs>
        <w:spacing w:before="125" w:after="0" w:line="240" w:lineRule="auto"/>
        <w:ind w:left="436" w:right="0" w:hanging="216"/>
        <w:jc w:val="left"/>
        <w:rPr>
          <w:sz w:val="26"/>
        </w:rPr>
      </w:pPr>
      <w:bookmarkStart w:id="14" w:name="_bookmark5"/>
      <w:bookmarkEnd w:id="14"/>
      <w:bookmarkStart w:id="15" w:name="_bookmark5"/>
      <w:bookmarkEnd w:id="15"/>
      <w:r>
        <w:rPr>
          <w:rFonts w:hint="eastAsia" w:ascii="宋体" w:eastAsia="宋体"/>
          <w:b/>
          <w:spacing w:val="-3"/>
          <w:sz w:val="28"/>
        </w:rPr>
        <w:t xml:space="preserve">检验标准 </w:t>
      </w:r>
      <w:r>
        <w:rPr>
          <w:rFonts w:ascii="Arial" w:eastAsia="Arial"/>
          <w:sz w:val="28"/>
        </w:rPr>
        <w:t>(Inspection</w:t>
      </w:r>
      <w:r>
        <w:rPr>
          <w:rFonts w:ascii="Arial" w:eastAsia="Arial"/>
          <w:spacing w:val="1"/>
          <w:sz w:val="28"/>
        </w:rPr>
        <w:t xml:space="preserve"> </w:t>
      </w:r>
      <w:r>
        <w:rPr>
          <w:rFonts w:ascii="Arial" w:eastAsia="Arial"/>
          <w:sz w:val="28"/>
        </w:rPr>
        <w:t>standard</w:t>
      </w:r>
      <w:r>
        <w:rPr>
          <w:rFonts w:hint="eastAsia" w:ascii="宋体" w:eastAsia="宋体"/>
          <w:sz w:val="28"/>
        </w:rPr>
        <w:t>）</w:t>
      </w:r>
    </w:p>
    <w:p>
      <w:pPr>
        <w:pStyle w:val="9"/>
        <w:numPr>
          <w:ilvl w:val="1"/>
          <w:numId w:val="6"/>
        </w:numPr>
        <w:tabs>
          <w:tab w:val="left" w:pos="552"/>
        </w:tabs>
        <w:spacing w:before="164" w:after="0" w:line="240" w:lineRule="auto"/>
        <w:ind w:left="551" w:right="0" w:hanging="335"/>
        <w:jc w:val="left"/>
        <w:rPr>
          <w:sz w:val="22"/>
        </w:rPr>
      </w:pPr>
      <w:r>
        <w:rPr>
          <w:sz w:val="22"/>
        </w:rPr>
        <w:t>Inspection conditions is as</w:t>
      </w:r>
      <w:r>
        <w:rPr>
          <w:spacing w:val="-5"/>
          <w:sz w:val="22"/>
        </w:rPr>
        <w:t xml:space="preserve"> </w:t>
      </w:r>
      <w:r>
        <w:rPr>
          <w:sz w:val="22"/>
        </w:rPr>
        <w:t>follows</w:t>
      </w:r>
    </w:p>
    <w:p>
      <w:pPr>
        <w:pStyle w:val="9"/>
        <w:numPr>
          <w:ilvl w:val="0"/>
          <w:numId w:val="7"/>
        </w:numPr>
        <w:tabs>
          <w:tab w:val="left" w:pos="456"/>
        </w:tabs>
        <w:spacing w:before="129" w:after="0" w:line="240" w:lineRule="auto"/>
        <w:ind w:left="455" w:right="0" w:hanging="239"/>
        <w:jc w:val="left"/>
        <w:rPr>
          <w:sz w:val="22"/>
        </w:rPr>
      </w:pPr>
      <w:r>
        <w:rPr>
          <w:spacing w:val="-4"/>
          <w:sz w:val="22"/>
        </w:rPr>
        <w:t xml:space="preserve">Viewing </w:t>
      </w:r>
      <w:r>
        <w:rPr>
          <w:sz w:val="22"/>
        </w:rPr>
        <w:t>angle is within +-30</w:t>
      </w:r>
      <w:r>
        <w:rPr>
          <w:rFonts w:ascii="宋体" w:hAnsi="宋体"/>
          <w:sz w:val="22"/>
        </w:rPr>
        <w:t>°</w:t>
      </w:r>
      <w:r>
        <w:rPr>
          <w:sz w:val="22"/>
        </w:rPr>
        <w:t>from vertical direction, as fig</w:t>
      </w:r>
      <w:r>
        <w:rPr>
          <w:spacing w:val="-18"/>
          <w:sz w:val="22"/>
        </w:rPr>
        <w:t xml:space="preserve"> </w:t>
      </w:r>
      <w:r>
        <w:rPr>
          <w:sz w:val="22"/>
        </w:rPr>
        <w:t>1</w:t>
      </w:r>
    </w:p>
    <w:p>
      <w:pPr>
        <w:pStyle w:val="9"/>
        <w:numPr>
          <w:ilvl w:val="0"/>
          <w:numId w:val="7"/>
        </w:numPr>
        <w:tabs>
          <w:tab w:val="left" w:pos="456"/>
        </w:tabs>
        <w:spacing w:before="121" w:after="0" w:line="240" w:lineRule="auto"/>
        <w:ind w:left="455" w:right="0" w:hanging="239"/>
        <w:jc w:val="left"/>
        <w:rPr>
          <w:sz w:val="22"/>
        </w:rPr>
      </w:pPr>
      <w:r>
        <w:rPr>
          <w:spacing w:val="-4"/>
          <w:sz w:val="22"/>
        </w:rPr>
        <w:t xml:space="preserve">Viewing </w:t>
      </w:r>
      <w:r>
        <w:rPr>
          <w:sz w:val="22"/>
        </w:rPr>
        <w:t>angle is the angle defined in the</w:t>
      </w:r>
      <w:r>
        <w:rPr>
          <w:spacing w:val="-21"/>
          <w:sz w:val="22"/>
        </w:rPr>
        <w:t xml:space="preserve"> </w:t>
      </w:r>
      <w:r>
        <w:rPr>
          <w:sz w:val="22"/>
        </w:rPr>
        <w:t>drawing</w:t>
      </w:r>
    </w:p>
    <w:p>
      <w:pPr>
        <w:pStyle w:val="9"/>
        <w:numPr>
          <w:ilvl w:val="0"/>
          <w:numId w:val="7"/>
        </w:numPr>
        <w:tabs>
          <w:tab w:val="left" w:pos="448"/>
        </w:tabs>
        <w:spacing w:before="129" w:after="0" w:line="240" w:lineRule="auto"/>
        <w:ind w:left="448" w:right="0" w:hanging="231"/>
        <w:jc w:val="left"/>
        <w:rPr>
          <w:sz w:val="22"/>
        </w:rPr>
      </w:pPr>
      <w:r>
        <w:rPr>
          <w:sz w:val="22"/>
        </w:rPr>
        <w:t>Ambient temperature is approximately</w:t>
      </w:r>
      <w:r>
        <w:rPr>
          <w:spacing w:val="-37"/>
          <w:sz w:val="22"/>
        </w:rPr>
        <w:t xml:space="preserve"> </w:t>
      </w:r>
      <w:r>
        <w:rPr>
          <w:sz w:val="22"/>
        </w:rPr>
        <w:t>25+-5</w:t>
      </w:r>
      <w:r>
        <w:rPr>
          <w:rFonts w:ascii="宋体" w:hAnsi="宋体"/>
          <w:sz w:val="22"/>
        </w:rPr>
        <w:t>°</w:t>
      </w:r>
      <w:r>
        <w:rPr>
          <w:sz w:val="22"/>
        </w:rPr>
        <w:t>C</w:t>
      </w:r>
    </w:p>
    <w:p>
      <w:pPr>
        <w:pStyle w:val="9"/>
        <w:numPr>
          <w:ilvl w:val="0"/>
          <w:numId w:val="7"/>
        </w:numPr>
        <w:tabs>
          <w:tab w:val="left" w:pos="448"/>
        </w:tabs>
        <w:spacing w:before="126" w:after="0" w:line="240" w:lineRule="auto"/>
        <w:ind w:left="448" w:right="0" w:hanging="231"/>
        <w:jc w:val="left"/>
        <w:rPr>
          <w:sz w:val="22"/>
        </w:rPr>
      </w:pPr>
      <w:r>
        <w:rPr>
          <w:sz w:val="22"/>
        </w:rPr>
        <w:t>Ambient luminance is about 300~500</w:t>
      </w:r>
      <w:r>
        <w:rPr>
          <w:spacing w:val="-12"/>
          <w:sz w:val="22"/>
        </w:rPr>
        <w:t xml:space="preserve"> </w:t>
      </w:r>
      <w:r>
        <w:rPr>
          <w:sz w:val="22"/>
        </w:rPr>
        <w:t>Lux.</w:t>
      </w:r>
    </w:p>
    <w:p>
      <w:pPr>
        <w:pStyle w:val="4"/>
        <w:spacing w:before="8"/>
        <w:rPr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772160</wp:posOffset>
            </wp:positionH>
            <wp:positionV relativeFrom="paragraph">
              <wp:posOffset>197485</wp:posOffset>
            </wp:positionV>
            <wp:extent cx="2136775" cy="2056130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043" cy="205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0" o:spid="_x0000_s1190" o:spt="203" style="position:absolute;left:0pt;margin-left:440.25pt;margin-top:19.1pt;height:92.5pt;width:92.5pt;mso-position-horizontal-relative:page;mso-wrap-distance-bottom:0pt;mso-wrap-distance-top:0pt;z-index:-251602944;mso-width-relative:page;mso-height-relative:page;" coordorigin="8805,382" coordsize="1850,1850">
            <o:lock v:ext="edit"/>
            <v:shape id="_x0000_s1191" o:spid="_x0000_s1191" style="position:absolute;left:8805;top:1330;height:902;width:902;" fillcolor="#C0C0C0" filled="t" stroked="f" coordorigin="8805,1331" coordsize="902,902" path="m9651,1880l9561,1880,9562,1879,9546,1865,9525,1846,9500,1822,9471,1793,9055,1377,9101,1331,9651,1880xm9411,2232l8805,1627,8864,1568,9106,1676,8946,1676,8945,1677,8958,1689,8977,1707,9002,1731,9457,2186,9411,2232xm9651,1992l8998,1703,8971,1690,8946,1676,9106,1676,9541,1870,9561,1880,9651,1880,9707,1936,9651,1992xe">
              <v:path arrowok="t"/>
              <v:fill on="t" opacity="32899f" focussize="0,0"/>
              <v:stroke on="f"/>
              <v:imagedata o:title=""/>
              <o:lock v:ext="edit"/>
            </v:shape>
            <v:shape id="_x0000_s1192" o:spid="_x0000_s1192" style="position:absolute;left:9194;top:1190;height:653;width:653;" fillcolor="#C0C0C0" filled="t" stroked="f" coordorigin="9195,1190" coordsize="653,653" path="m9800,1843l9195,1237,9241,1190,9847,1796,9800,1843xe">
              <v:path arrowok="t"/>
              <v:fill on="t" opacity="32899f" focussize="0,0"/>
              <v:stroke on="f"/>
              <v:imagedata o:title=""/>
              <o:lock v:ext="edit"/>
            </v:shape>
            <v:shape id="_x0000_s1193" o:spid="_x0000_s1193" style="position:absolute;left:9388;top:917;height:777;width:693;" fillcolor="#C0C0C0" filled="t" stroked="f" coordorigin="9388,917" coordsize="693,777" path="m9688,1353l9666,1353,9646,1352,9627,1350,9610,1347,9594,1343,9579,1338,9565,1332,9551,1325,9538,1318,9524,1309,9511,1300,9498,1290,9485,1278,9473,1266,9463,1257,9455,1247,9439,1228,9426,1209,9414,1190,9405,1170,9397,1150,9392,1131,9389,1110,9388,1091,9389,1072,9392,1054,9397,1036,9404,1020,9413,1004,9424,989,9437,975,9450,962,9463,951,9476,941,9489,933,9502,927,9514,922,9526,919,9538,917,9623,1002,9606,1002,9589,1003,9573,1006,9558,1011,9543,1018,9529,1026,9515,1036,9502,1048,9495,1056,9488,1065,9482,1074,9478,1084,9475,1093,9472,1104,9471,1114,9471,1125,9473,1136,9475,1147,9479,1158,9483,1168,9490,1179,9497,1190,9505,1200,9515,1211,9524,1219,9534,1227,9543,1234,9552,1240,9561,1246,9571,1250,9580,1253,9589,1256,9600,1258,9611,1259,9640,1260,9852,1260,9859,1262,9875,1266,9891,1272,9906,1279,9922,1287,9936,1296,9951,1305,9965,1316,9979,1328,9992,1341,9996,1345,9819,1345,9796,1346,9711,1352,9688,1353xm9623,1003l9606,1002,9623,1002,9623,1003xm9852,1260l9640,1260,9674,1259,9715,1256,9739,1254,9761,1252,9783,1252,9803,1253,9823,1255,9841,1258,9852,1260xm10051,1607l9852,1607,9873,1605,9895,1600,9915,1593,9934,1585,9950,1575,9957,1569,9963,1563,9972,1553,9980,1544,9986,1534,9991,1524,9995,1514,9997,1504,9998,1493,9998,1483,9996,1472,9994,1462,9989,1451,9984,1440,9977,1429,9969,1418,9960,1407,9949,1396,9936,1384,9923,1374,9909,1365,9895,1358,9881,1353,9866,1349,9852,1346,9837,1345,9819,1345,9996,1345,10002,1351,10011,1361,10028,1381,10042,1400,10054,1420,10064,1440,10072,1459,10077,1479,10080,1498,10081,1517,10080,1536,10076,1554,10071,1571,10063,1588,10053,1605,10051,1607xm9900,1694l9811,1605,9831,1607,10051,1607,10041,1621,10026,1637,10015,1647,10001,1657,9984,1667,9966,1677,9948,1685,9930,1690,9914,1693,9900,1694xe">
              <v:path arrowok="t"/>
              <v:fill on="t" opacity="32899f" focussize="0,0"/>
              <v:stroke on="f"/>
              <v:imagedata o:title=""/>
              <o:lock v:ext="edit"/>
            </v:shape>
            <v:shape id="_x0000_s1194" o:spid="_x0000_s1194" style="position:absolute;left:9612;top:772;height:653;width:653;" fillcolor="#C0C0C0" filled="t" stroked="f" coordorigin="9612,773" coordsize="653,653" path="m10218,1425l9612,819,9659,773,10265,1378,10218,1425xe">
              <v:path arrowok="t"/>
              <v:fill on="t" opacity="32899f" focussize="0,0"/>
              <v:stroke on="f"/>
              <v:imagedata o:title=""/>
              <o:lock v:ext="edit"/>
            </v:shape>
            <v:shape id="_x0000_s1195" o:spid="_x0000_s1195" style="position:absolute;left:9753;top:382;height:902;width:902;" fillcolor="#C0C0C0" filled="t" stroked="f" coordorigin="9753,382" coordsize="902,902" path="m10599,932l10509,932,10510,931,10494,917,10473,898,10449,874,10419,845,10003,429,10049,382,10599,932xm10359,1284l9753,678,9812,620,10054,728,9894,728,9893,729,9907,741,9926,759,9950,782,10405,1238,10359,1284xm10599,1043l9946,755,9919,742,9894,728,10054,728,10489,922,10509,932,10599,932,10655,988,10599,1043xe">
              <v:path arrowok="t"/>
              <v:fill on="t" opacity="32899f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ind w:left="3956" w:right="6479"/>
        <w:jc w:val="center"/>
      </w:pPr>
      <w:r>
        <w:t>fig1</w:t>
      </w: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spacing w:before="7"/>
        <w:rPr>
          <w:sz w:val="32"/>
        </w:rPr>
      </w:pPr>
    </w:p>
    <w:p>
      <w:pPr>
        <w:pStyle w:val="9"/>
        <w:numPr>
          <w:ilvl w:val="1"/>
          <w:numId w:val="6"/>
        </w:numPr>
        <w:tabs>
          <w:tab w:val="left" w:pos="552"/>
          <w:tab w:val="left" w:pos="1259"/>
        </w:tabs>
        <w:spacing w:before="1" w:after="0" w:line="240" w:lineRule="auto"/>
        <w:ind w:left="551" w:right="0" w:hanging="335"/>
        <w:jc w:val="left"/>
        <w:rPr>
          <w:sz w:val="22"/>
        </w:rPr>
      </w:pPr>
      <w:r>
        <w:pict>
          <v:group id="_x0000_s1196" o:spid="_x0000_s1196" o:spt="203" style="position:absolute;left:0pt;margin-left:57pt;margin-top:-51.4pt;height:258.55pt;width:432pt;mso-position-horizontal-relative:page;z-index:-254276608;mso-width-relative:page;mso-height-relative:page;" coordorigin="1140,-1029" coordsize="8640,5171">
            <o:lock v:ext="edit"/>
            <v:shape id="_x0000_s1197" o:spid="_x0000_s1197" style="position:absolute;left:2164;top:-1029;height:5171;width:5171;" fillcolor="#C0C0C0" filled="t" stroked="f" coordorigin="2164,-1029" coordsize="5171,5171" path="m3066,3846l3010,3790,2461,3240,2414,3286,2860,3732,2884,3756,2905,3775,2921,3789,2920,3790,2900,3780,2465,3585,2223,3477,2164,3536,2770,4142,2816,4095,2361,3640,2337,3617,2318,3599,2304,3587,2305,3585,2330,3599,2357,3612,3011,3901,3066,3846m3206,3705l2601,3100,2554,3147,3159,3752,3206,3705m3440,3426l3439,3407,3436,3388,3431,3369,3423,3349,3413,3330,3401,3310,3387,3290,3370,3270,3361,3260,3355,3254,3352,3250,3338,3238,3324,3226,3310,3215,3296,3205,3281,3196,3266,3189,3250,3182,3235,3176,3218,3171,3211,3170,3201,3167,3182,3164,3163,3163,3142,3162,3121,3162,3098,3163,3075,3165,3034,3169,2999,3170,2971,3169,2959,3167,2949,3165,2939,3163,2930,3159,2921,3155,2911,3150,2902,3144,2893,3137,2884,3129,2874,3120,2865,3110,2856,3099,2849,3089,2843,3078,2838,3067,2834,3056,2832,3045,2831,3034,2831,3024,2832,3013,2834,3003,2837,2993,2842,2983,2847,2974,2854,2966,2862,2957,2875,2945,2888,2935,2902,2927,2917,2921,2932,2916,2948,2913,2965,2912,2982,2912,2982,2912,2897,2827,2885,2829,2873,2832,2861,2837,2848,2843,2836,2851,2823,2860,2809,2872,2796,2884,2783,2899,2772,2914,2763,2929,2757,2946,2752,2963,2749,2981,2748,3000,2749,3020,2752,3040,2757,3060,2764,3080,2773,3099,2785,3119,2798,3138,2814,3157,2823,3166,2832,3176,2845,3188,2857,3199,2870,3209,2884,3219,2897,3227,2910,3235,2924,3242,2938,3247,2953,3252,2969,3256,2987,3259,3005,3261,3026,3262,3047,3263,3070,3262,3156,3255,3178,3254,3196,3254,3211,3256,3226,3258,3240,3262,3254,3268,3268,3275,3282,3283,3295,3294,3308,3305,3319,3317,3328,3328,3336,3339,3343,3350,3349,3361,3353,3371,3356,3382,3357,3392,3357,3403,3356,3413,3354,3423,3350,3433,3345,3443,3339,3453,3332,3463,3323,3472,3316,3478,3309,3484,3293,3494,3275,3503,3254,3510,3233,3514,3212,3517,3190,3517,3170,3514,3259,3603,3274,3603,3290,3600,3307,3594,3326,3586,3344,3577,3360,3567,3374,3557,3386,3546,3400,3531,3410,3517,3412,3514,3422,3498,3430,3481,3436,3463,3439,3445,3440,3426m3624,3288l3018,2682,2972,2729,3577,3334,3624,3288m4014,2897l3958,2841,3409,2292,3362,2338,3808,2783,3833,2807,3853,2826,3869,2840,3868,2841,3849,2831,3413,2637,3171,2529,3113,2588,3718,3193,3765,3147,3309,2692,3285,2668,3266,2651,3252,2638,3254,2637,3279,2651,3305,2664,3959,2953,4014,2897m6386,525l6330,469,5781,-80,5735,-34,6151,382,6180,411,6205,435,6225,454,6241,468,6241,469,6221,459,5786,265,5544,157,5485,216,6090,821,6137,775,5681,320,5657,296,5638,278,5624,266,5626,265,5651,279,5678,292,6331,581,6386,525m6527,385l5921,-220,5874,-174,6480,432,6527,385m6761,106l6760,87,6757,68,6751,48,6744,29,6734,9,6722,-11,6707,-30,6691,-50,6682,-60,6676,-66,6672,-70,6658,-83,6645,-95,6631,-105,6616,-115,6601,-124,6586,-132,6571,-139,6555,-144,6538,-149,6532,-151,6521,-153,6502,-156,6483,-158,6462,-159,6441,-158,6419,-157,6395,-155,6354,-152,6319,-151,6291,-152,6279,-153,6269,-155,6260,-158,6250,-161,6241,-165,6232,-171,6222,-177,6213,-184,6204,-192,6195,-200,6185,-211,6177,-221,6169,-232,6163,-242,6158,-253,6155,-264,6152,-275,6151,-286,6151,-297,6152,-307,6154,-317,6158,-327,6162,-337,6168,-346,6174,-355,6182,-363,6195,-375,6208,-385,6222,-393,6237,-400,6253,-404,6269,-407,6285,-409,6303,-408,6302,-409,6218,-493,6206,-492,6194,-489,6181,-484,6169,-477,6156,-469,6143,-460,6130,-449,6116,-436,6104,-422,6093,-407,6084,-391,6077,-374,6072,-357,6069,-339,6068,-320,6069,-300,6072,-280,6077,-260,6084,-241,6094,-221,6105,-202,6119,-182,6135,-163,6143,-154,6152,-144,6165,-132,6178,-121,6191,-111,6204,-102,6217,-93,6231,-85,6245,-79,6259,-73,6273,-68,6289,-64,6307,-61,6326,-59,6346,-58,6367,-58,6390,-59,6476,-65,6499,-66,6516,-66,6531,-65,6546,-62,6560,-58,6575,-52,6589,-46,6602,-37,6616,-27,6629,-15,6639,-4,6649,7,6657,19,6664,29,6669,40,6673,51,6676,62,6678,72,6678,83,6677,93,6674,103,6671,113,6666,123,6660,133,6652,142,6643,152,6636,158,6629,164,6613,174,6595,182,6575,189,6553,194,6532,196,6511,196,6490,194,6579,283,6594,283,6610,280,6627,274,6646,266,6664,257,6680,247,6694,236,6706,226,6720,210,6731,197,6732,194,6742,177,6750,160,6756,143,6759,125,6761,106m6944,-33l6339,-638,6292,-591,6897,14,6944,-33m7335,-423l7279,-479,6729,-1029,6683,-982,7099,-566,7128,-537,7153,-513,7174,-494,7190,-480,7189,-479,7169,-489,6734,-683,6492,-791,6433,-732,7039,-127,7085,-173,6630,-628,6605,-652,6586,-670,6573,-682,6574,-683,6599,-669,6626,-656,7279,-368,7335,-423e">
              <v:path arrowok="t"/>
              <v:fill on="t" opacity="32899f" focussize="0,0"/>
              <v:stroke on="f"/>
              <v:imagedata o:title=""/>
              <o:lock v:ext="edit"/>
            </v:shape>
            <v:shape id="_x0000_s1198" o:spid="_x0000_s1198" o:spt="75" type="#_x0000_t75" style="position:absolute;left:1140;top:829;height:3120;width:864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</v:group>
        </w:pict>
      </w:r>
      <w:r>
        <w:rPr>
          <w:sz w:val="22"/>
        </w:rPr>
        <w:t>Panel</w:t>
      </w:r>
      <w:r>
        <w:rPr>
          <w:sz w:val="22"/>
        </w:rPr>
        <w:tab/>
      </w:r>
      <w:r>
        <w:rPr>
          <w:sz w:val="22"/>
        </w:rPr>
        <w:t>area</w:t>
      </w:r>
      <w:r>
        <w:rPr>
          <w:spacing w:val="-3"/>
          <w:sz w:val="22"/>
        </w:rPr>
        <w:t xml:space="preserve"> </w:t>
      </w:r>
      <w:r>
        <w:rPr>
          <w:sz w:val="22"/>
        </w:rPr>
        <w:t>definition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1660" w:right="400" w:bottom="1380" w:left="680" w:header="862" w:footer="1181" w:gutter="0"/>
        </w:sectPr>
      </w:pPr>
    </w:p>
    <w:p>
      <w:pPr>
        <w:pStyle w:val="4"/>
        <w:spacing w:line="20" w:lineRule="exact"/>
        <w:ind w:left="214"/>
        <w:rPr>
          <w:sz w:val="2"/>
        </w:rPr>
      </w:pPr>
      <w:r>
        <w:pict>
          <v:shape id="_x0000_s1199" o:spid="_x0000_s1199" style="position:absolute;left:0pt;margin-left:108.2pt;margin-top:559.35pt;height:92.5pt;width:92.5pt;mso-position-horizontal-relative:page;mso-position-vertical-relative:page;z-index:-254274560;mso-width-relative:page;mso-height-relative:page;" fillcolor="#C0C0C0" filled="t" stroked="f" coordorigin="2164,11187" coordsize="1850,1850" path="m3066,12741l3010,12685,2461,12136,2414,12182,2860,12627,2884,12651,2905,12670,2921,12684,2920,12685,2900,12675,2465,12481,2223,12373,2164,12432,2770,13037,2816,12991,2361,12536,2337,12512,2318,12494,2304,12482,2305,12481,2330,12495,2357,12508,3011,12796,3066,12741m3206,12601l2601,11995,2554,12042,3159,12648,3206,12601m3440,12322l3439,12303,3436,12283,3431,12264,3423,12245,3413,12225,3401,12205,3387,12186,3370,12166,3361,12156,3355,12150,3352,12146,3338,12133,3324,12121,3310,12110,3296,12101,3281,12092,3266,12084,3250,12077,3235,12071,3218,12067,3211,12065,3201,12063,3182,12060,3163,12058,3142,12057,3121,12057,3098,12059,3075,12061,3034,12064,2999,12065,2971,12064,2959,12063,2949,12061,2939,12058,2930,12055,2921,12050,2911,12045,2902,12039,2893,12032,2884,12024,2874,12016,2865,12005,2856,11995,2849,11984,2843,11973,2838,11963,2834,11952,2832,11941,2831,11930,2831,11919,2832,11908,2834,11898,2837,11888,2842,11879,2847,11870,2854,11861,2862,11852,2875,11841,2888,11831,2902,11823,2917,11816,2932,11811,2948,11808,2965,11807,2982,11808,2982,11807,2897,11722,2885,11724,2873,11727,2861,11732,2848,11738,2836,11746,2823,11756,2809,11767,2796,11780,2783,11794,2772,11809,2763,11825,2757,11841,2752,11859,2749,11877,2748,11896,2749,11915,2752,11935,2757,11955,2764,11975,2773,11995,2785,12014,2798,12033,2814,12052,2823,12062,2832,12071,2845,12083,2857,12095,2870,12105,2884,12114,2897,12123,2910,12130,2924,12137,2938,12143,2953,12148,2969,12152,2987,12155,3005,12157,3026,12158,3047,12158,3070,12157,3156,12150,3178,12150,3196,12150,3211,12151,3226,12154,3240,12158,3254,12163,3268,12170,3282,12179,3295,12189,3308,12201,3319,12212,3328,12223,3336,12234,3343,12245,3349,12256,3353,12267,3356,12277,3357,12288,3357,12298,3356,12309,3354,12319,3350,12329,3345,12339,3339,12348,3332,12358,3323,12368,3316,12374,3309,12380,3293,12390,3275,12398,3254,12405,3233,12410,3212,12412,3190,12412,3170,12410,3259,12499,3274,12498,3290,12495,3307,12490,3326,12482,3344,12472,3360,12462,3374,12452,3386,12442,3400,12426,3410,12412,3412,12410,3422,12393,3430,12376,3436,12359,3439,12340,3440,12322m3624,12183l3018,11578,2972,11624,3577,12230,3624,12183m4014,11793l3958,11737,3409,11187,3362,11234,3808,11679,3833,11703,3853,11722,3869,11736,3868,11737,3849,11727,3413,11532,3171,11425,3113,11483,3718,12089,3765,12042,3309,11587,3285,11564,3266,11546,3252,11534,3254,11532,3279,11547,3305,11559,3959,11848,4014,11793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200" o:spid="_x0000_s1200" style="position:absolute;left:0pt;margin-left:274.2pt;margin-top:393.3pt;height:92.5pt;width:92.5pt;mso-position-horizontal-relative:page;mso-position-vertical-relative:page;z-index:-254273536;mso-width-relative:page;mso-height-relative:page;" fillcolor="#C0C0C0" filled="t" stroked="f" coordorigin="5485,7867" coordsize="1850,1850" path="m6386,9421l6330,9365,5781,8815,5735,8862,6151,9278,6180,9307,6205,9331,6225,9350,6241,9364,6241,9365,6221,9355,5786,9160,5544,9052,5485,9111,6090,9717,6137,9670,5681,9215,5657,9192,5638,9174,5624,9162,5626,9160,5651,9175,5678,9187,6331,9476,6386,9421m6527,9280l5921,8675,5874,8722,6480,9327,6527,9280m6761,9001l6760,8982,6757,8963,6751,8944,6744,8924,6734,8905,6722,8885,6707,8865,6691,8845,6682,8835,6676,8829,6672,8825,6658,8813,6645,8801,6631,8790,6616,8780,6601,8771,6586,8764,6571,8757,6555,8751,6538,8746,6532,8745,6521,8742,6502,8740,6483,8738,6462,8737,6441,8737,6419,8738,6395,8740,6354,8744,6319,8745,6291,8744,6279,8742,6269,8740,6260,8738,6250,8734,6241,8730,6232,8725,6222,8719,6213,8712,6204,8704,6195,8695,6185,8685,6177,8674,6169,8664,6163,8653,6158,8642,6155,8631,6152,8621,6151,8610,6151,8599,6152,8588,6154,8578,6158,8568,6162,8559,6168,8549,6174,8541,6182,8532,6195,8520,6208,8510,6222,8502,6237,8496,6253,8491,6269,8488,6285,8487,6303,8487,6302,8487,6218,8402,6206,8404,6194,8407,6181,8412,6169,8418,6156,8426,6143,8436,6130,8447,6116,8459,6104,8474,6093,8489,6084,8504,6077,8521,6072,8538,6069,8556,6068,8575,6069,8595,6072,8615,6077,8635,6084,8655,6094,8674,6105,8694,6119,8713,6135,8732,6143,8742,6152,8751,6165,8763,6178,8774,6191,8784,6204,8794,6217,8802,6231,8810,6245,8817,6259,8823,6273,8827,6289,8831,6307,8834,6326,8836,6346,8837,6367,8838,6390,8837,6476,8830,6499,8829,6516,8829,6531,8831,6546,8833,6560,8837,6575,8843,6589,8850,6602,8858,6616,8869,6629,8880,6639,8892,6649,8903,6657,8914,6664,8925,6669,8936,6673,8946,6676,8957,6678,8968,6678,8978,6677,8988,6674,8998,6671,9008,6666,9018,6660,9028,6652,9038,6643,9047,6636,9053,6629,9059,6613,9069,6595,9078,6575,9085,6553,9090,6532,9092,6511,9092,6490,9089,6579,9178,6594,9178,6610,9175,6627,9170,6646,9161,6664,9152,6680,9142,6694,9132,6706,9121,6720,9106,6731,9092,6732,9090,6742,9073,6750,9056,6756,9038,6759,9020,6761,9001m6944,8863l6339,8257,6292,8304,6897,8909,6944,8863m7335,8472l7279,8416,6729,7867,6683,7913,7099,8330,7128,8358,7153,8382,7174,8401,7190,8416,7189,8416,7169,8406,6734,8212,6492,8104,6433,8163,7039,8768,7085,8722,6630,8267,6605,8243,6586,8226,6573,8213,6574,8212,6599,8226,6626,8239,7279,8528,7335,847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201" o:spid="_x0000_s1201" style="position:absolute;left:0pt;margin-left:440.25pt;margin-top:227.3pt;height:92.5pt;width:92.5pt;mso-position-horizontal-relative:page;mso-position-vertical-relative:page;z-index:-254272512;mso-width-relative:page;mso-height-relative:page;" fillcolor="#C0C0C0" filled="t" stroked="f" coordorigin="8805,4547" coordsize="1850,1850" path="m9707,6100l9651,6044,9101,5495,9055,5541,9471,5957,9500,5986,9525,6010,9546,6029,9562,6043,9561,6044,9541,6034,9106,5840,8864,5732,8805,5791,9411,6396,9457,6350,9002,5895,8977,5871,8958,5854,8945,5841,8946,5840,8971,5854,8998,5867,9651,6156,9707,6100m9847,5960l9241,5355,9195,5401,9800,6007,9847,5960m10081,5681l10080,5662,10077,5643,10072,5623,10064,5604,10054,5584,10042,5565,10028,5545,10011,5525,10002,5515,9996,5509,9992,5505,9979,5492,9965,5481,9951,5470,9936,5460,9922,5451,9907,5443,9891,5436,9875,5431,9859,5426,9852,5424,9841,5422,9823,5419,9803,5417,9783,5417,9761,5417,9739,5418,9715,5420,9674,5423,9640,5424,9611,5423,9600,5422,9589,5420,9580,5418,9571,5414,9561,5410,9552,5405,9543,5398,9534,5391,9524,5384,9515,5375,9505,5364,9497,5354,9490,5343,9484,5333,9479,5322,9475,5311,9473,5300,9471,5289,9471,5278,9472,5268,9475,5258,9478,5248,9482,5238,9488,5229,9495,5220,9502,5212,9515,5200,9529,5190,9543,5182,9558,5175,9573,5171,9589,5168,9606,5166,9623,5167,9623,5166,9538,5082,9526,5083,9514,5086,9502,5091,9489,5098,9476,5106,9463,5115,9450,5126,9437,5139,9424,5153,9413,5168,9404,5184,9397,5201,9392,5218,9389,5236,9388,5255,9389,5275,9392,5295,9397,5315,9405,5334,9414,5354,9426,5373,9439,5393,9455,5412,9463,5421,9473,5431,9485,5443,9498,5454,9511,5464,9524,5474,9538,5482,9551,5490,9565,5496,9579,5502,9594,5507,9610,5511,9627,5514,9646,5516,9666,5517,9688,5517,9711,5516,9796,5510,9819,5509,9837,5509,9852,5510,9866,5513,9881,5517,9895,5523,9909,5529,9923,5538,9936,5548,9949,5560,9960,5571,9969,5583,9977,5594,9984,5605,9989,5615,9994,5626,9996,5637,9998,5647,9998,5658,9997,5668,9995,5678,9991,5688,9986,5698,9980,5708,9972,5717,9963,5727,9957,5733,9950,5739,9934,5749,9915,5757,9895,5764,9873,5769,9853,5772,9831,5772,9811,5769,9900,5858,9914,5858,9930,5855,9948,5849,9966,5841,9984,5832,10001,5822,10015,5811,10026,5801,10041,5785,10051,5772,10053,5769,10063,5753,10071,5735,10076,5718,10080,5700,10081,5681m10265,5542l9659,4937,9612,4984,10218,5589,10265,5542m10655,5152l10599,5096,10049,4547,10003,4593,10419,5009,10449,5038,10473,5062,10494,5081,10510,5095,10509,5096,10489,5086,10054,4892,9812,4784,9753,4843,10359,5448,10405,5402,9950,4947,9926,4923,9907,4905,9893,4893,9894,4892,9919,4906,9946,4919,10599,5207,10655,515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49044992" behindDoc="1" locked="0" layoutInCell="1" allowOverlap="1">
            <wp:simplePos x="0" y="0"/>
            <wp:positionH relativeFrom="page">
              <wp:posOffset>2456815</wp:posOffset>
            </wp:positionH>
            <wp:positionV relativeFrom="page">
              <wp:posOffset>6169660</wp:posOffset>
            </wp:positionV>
            <wp:extent cx="873125" cy="704850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8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0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2" o:spid="_x0000_s1202" o:spt="202" type="#_x0000_t202" style="position:absolute;left:0pt;margin-left:214.85pt;margin-top:523.25pt;height:6.95pt;width:11.5pt;mso-position-horizontal-relative:page;mso-position-vertical-relative:page;z-index:-254270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230" w:lineRule="exact"/>
                    <w:ind w:left="20" w:right="0" w:firstLine="0"/>
                    <w:jc w:val="left"/>
                    <w:rPr>
                      <w:rFonts w:ascii="MingLiU-ExtB"/>
                      <w:sz w:val="19"/>
                    </w:rPr>
                  </w:pPr>
                  <w:r>
                    <w:rPr>
                      <w:rFonts w:ascii="MingLiU-ExtB"/>
                      <w:w w:val="104"/>
                      <w:sz w:val="19"/>
                    </w:rPr>
                    <w:t>L</w:t>
                  </w:r>
                </w:p>
              </w:txbxContent>
            </v:textbox>
          </v:shape>
        </w:pict>
      </w:r>
      <w:r>
        <w:rPr>
          <w:sz w:val="2"/>
        </w:rPr>
        <w:pict>
          <v:group id="_x0000_s1203" o:spid="_x0000_s1203" o:spt="203" style="height:0.75pt;width:504pt;" coordsize="10080,15">
            <o:lock v:ext="edit"/>
            <v:line id="_x0000_s1204" o:spid="_x0000_s1204" o:spt="20" style="position:absolute;left:0;top:7;height:0;width:1008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8"/>
        <w:rPr>
          <w:sz w:val="27"/>
        </w:rPr>
      </w:pPr>
    </w:p>
    <w:p>
      <w:pPr>
        <w:pStyle w:val="9"/>
        <w:numPr>
          <w:ilvl w:val="1"/>
          <w:numId w:val="6"/>
        </w:numPr>
        <w:tabs>
          <w:tab w:val="left" w:pos="552"/>
        </w:tabs>
        <w:spacing w:before="92" w:after="0" w:line="240" w:lineRule="auto"/>
        <w:ind w:left="551" w:right="0" w:hanging="335"/>
        <w:jc w:val="left"/>
        <w:rPr>
          <w:sz w:val="22"/>
        </w:rPr>
      </w:pPr>
      <w:r>
        <w:rPr>
          <w:sz w:val="22"/>
        </w:rPr>
        <w:t>Routine inspection</w:t>
      </w:r>
      <w:r>
        <w:rPr>
          <w:spacing w:val="-6"/>
          <w:sz w:val="22"/>
        </w:rPr>
        <w:t xml:space="preserve"> </w:t>
      </w:r>
      <w:r>
        <w:rPr>
          <w:sz w:val="22"/>
        </w:rPr>
        <w:t>standards</w:t>
      </w:r>
    </w:p>
    <w:p>
      <w:pPr>
        <w:pStyle w:val="4"/>
        <w:spacing w:before="10"/>
        <w:rPr>
          <w:sz w:val="9"/>
        </w:rPr>
      </w:pPr>
    </w:p>
    <w:tbl>
      <w:tblPr>
        <w:tblStyle w:val="6"/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1445"/>
        <w:gridCol w:w="2482"/>
        <w:gridCol w:w="1541"/>
        <w:gridCol w:w="341"/>
        <w:gridCol w:w="1188"/>
        <w:gridCol w:w="1008"/>
        <w:gridCol w:w="12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82" w:type="dxa"/>
            <w:tcBorders>
              <w:right w:val="single" w:color="000000" w:sz="6" w:space="0"/>
            </w:tcBorders>
          </w:tcPr>
          <w:p>
            <w:pPr>
              <w:pStyle w:val="10"/>
              <w:spacing w:before="158"/>
              <w:ind w:left="33"/>
              <w:rPr>
                <w:sz w:val="24"/>
              </w:rPr>
            </w:pPr>
            <w:r>
              <w:rPr>
                <w:sz w:val="24"/>
              </w:rPr>
              <w:t>项目</w:t>
            </w:r>
          </w:p>
        </w:tc>
        <w:tc>
          <w:tcPr>
            <w:tcW w:w="144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158"/>
              <w:ind w:left="148" w:right="130"/>
              <w:jc w:val="center"/>
              <w:rPr>
                <w:sz w:val="24"/>
              </w:rPr>
            </w:pPr>
            <w:r>
              <w:rPr>
                <w:sz w:val="24"/>
              </w:rPr>
              <w:t>不良定义</w:t>
            </w:r>
          </w:p>
        </w:tc>
        <w:tc>
          <w:tcPr>
            <w:tcW w:w="248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158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不良现象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158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判定标准</w:t>
            </w:r>
          </w:p>
        </w:tc>
        <w:tc>
          <w:tcPr>
            <w:tcW w:w="1008" w:type="dxa"/>
            <w:tcBorders>
              <w:left w:val="single" w:color="000000" w:sz="6" w:space="0"/>
            </w:tcBorders>
          </w:tcPr>
          <w:p>
            <w:pPr>
              <w:pStyle w:val="10"/>
              <w:spacing w:before="2" w:line="307" w:lineRule="exact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检验方</w:t>
            </w:r>
          </w:p>
          <w:p>
            <w:pPr>
              <w:pStyle w:val="10"/>
              <w:spacing w:line="29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法</w:t>
            </w:r>
          </w:p>
        </w:tc>
        <w:tc>
          <w:tcPr>
            <w:tcW w:w="120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82" w:type="dxa"/>
            <w:tcBorders>
              <w:right w:val="single" w:color="000000" w:sz="6" w:space="0"/>
            </w:tcBorders>
          </w:tcPr>
          <w:p>
            <w:pPr>
              <w:pStyle w:val="10"/>
              <w:spacing w:line="291" w:lineRule="exact"/>
              <w:ind w:left="33"/>
              <w:rPr>
                <w:sz w:val="24"/>
              </w:rPr>
            </w:pPr>
            <w:r>
              <w:rPr>
                <w:sz w:val="24"/>
              </w:rPr>
              <w:t>11.3.1</w:t>
            </w:r>
          </w:p>
        </w:tc>
        <w:tc>
          <w:tcPr>
            <w:tcW w:w="144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line="291" w:lineRule="exact"/>
              <w:ind w:left="148" w:right="130"/>
              <w:jc w:val="center"/>
              <w:rPr>
                <w:sz w:val="24"/>
              </w:rPr>
            </w:pPr>
            <w:r>
              <w:rPr>
                <w:sz w:val="24"/>
              </w:rPr>
              <w:t>外观尺寸</w:t>
            </w:r>
          </w:p>
        </w:tc>
        <w:tc>
          <w:tcPr>
            <w:tcW w:w="248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line="291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与图纸尺寸不相符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39"/>
              <w:ind w:left="12" w:righ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NG</w:t>
            </w:r>
          </w:p>
        </w:tc>
        <w:tc>
          <w:tcPr>
            <w:tcW w:w="1008" w:type="dxa"/>
            <w:tcBorders>
              <w:left w:val="single" w:color="000000" w:sz="6" w:space="0"/>
            </w:tcBorders>
          </w:tcPr>
          <w:p>
            <w:pPr>
              <w:pStyle w:val="10"/>
              <w:spacing w:line="291" w:lineRule="exact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卡尺</w:t>
            </w:r>
          </w:p>
        </w:tc>
        <w:tc>
          <w:tcPr>
            <w:tcW w:w="120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82" w:type="dxa"/>
            <w:vMerge w:val="restart"/>
            <w:tcBorders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10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11.3.2</w:t>
            </w:r>
          </w:p>
        </w:tc>
        <w:tc>
          <w:tcPr>
            <w:tcW w:w="1445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4"/>
              <w:rPr>
                <w:rFonts w:ascii="Times New Roman"/>
                <w:sz w:val="32"/>
              </w:rPr>
            </w:pPr>
          </w:p>
          <w:p>
            <w:pPr>
              <w:pStyle w:val="10"/>
              <w:spacing w:before="1"/>
              <w:ind w:left="484"/>
              <w:rPr>
                <w:sz w:val="24"/>
              </w:rPr>
            </w:pPr>
            <w:r>
              <w:rPr>
                <w:sz w:val="24"/>
              </w:rPr>
              <w:t>功能</w:t>
            </w:r>
          </w:p>
        </w:tc>
        <w:tc>
          <w:tcPr>
            <w:tcW w:w="248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26"/>
              <w:ind w:left="224" w:right="210"/>
              <w:jc w:val="center"/>
              <w:rPr>
                <w:sz w:val="20"/>
              </w:rPr>
            </w:pPr>
            <w:r>
              <w:rPr>
                <w:sz w:val="20"/>
              </w:rPr>
              <w:t>显示少线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line="291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tcBorders>
              <w:left w:val="single" w:color="000000" w:sz="6" w:space="0"/>
            </w:tcBorders>
          </w:tcPr>
          <w:p>
            <w:pPr>
              <w:pStyle w:val="10"/>
              <w:spacing w:line="291" w:lineRule="exact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  <w:tc>
          <w:tcPr>
            <w:tcW w:w="120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32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无显示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line="296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tcBorders>
              <w:left w:val="single" w:color="000000" w:sz="6" w:space="0"/>
            </w:tcBorders>
          </w:tcPr>
          <w:p>
            <w:pPr>
              <w:pStyle w:val="10"/>
              <w:spacing w:line="296" w:lineRule="exact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  <w:tc>
          <w:tcPr>
            <w:tcW w:w="120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34"/>
              <w:ind w:left="224" w:right="210"/>
              <w:jc w:val="center"/>
              <w:rPr>
                <w:sz w:val="20"/>
              </w:rPr>
            </w:pPr>
            <w:r>
              <w:rPr>
                <w:sz w:val="20"/>
              </w:rPr>
              <w:t>显示异常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1" w:line="296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tcBorders>
              <w:left w:val="single" w:color="000000" w:sz="6" w:space="0"/>
            </w:tcBorders>
          </w:tcPr>
          <w:p>
            <w:pPr>
              <w:pStyle w:val="10"/>
              <w:spacing w:before="1" w:line="296" w:lineRule="exact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  <w:tc>
          <w:tcPr>
            <w:tcW w:w="1200" w:type="dxa"/>
          </w:tcPr>
          <w:p>
            <w:pPr>
              <w:pStyle w:val="10"/>
              <w:spacing w:before="1" w:line="29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189"/>
              <w:ind w:left="222" w:right="210"/>
              <w:jc w:val="center"/>
              <w:rPr>
                <w:sz w:val="20"/>
              </w:rPr>
            </w:pPr>
            <w:r>
              <w:rPr>
                <w:rFonts w:ascii="Times New Roman" w:eastAsia="Times New Roman"/>
                <w:sz w:val="20"/>
              </w:rPr>
              <w:t xml:space="preserve">TP </w:t>
            </w:r>
            <w:r>
              <w:rPr>
                <w:sz w:val="20"/>
              </w:rPr>
              <w:t>功能不良，无触摸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161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tcBorders>
              <w:left w:val="single" w:color="000000" w:sz="6" w:space="0"/>
            </w:tcBorders>
          </w:tcPr>
          <w:p>
            <w:pPr>
              <w:pStyle w:val="10"/>
              <w:spacing w:before="2" w:line="310" w:lineRule="atLeast"/>
              <w:ind w:left="142" w:right="71" w:hanging="60"/>
              <w:rPr>
                <w:sz w:val="24"/>
              </w:rPr>
            </w:pPr>
            <w:r>
              <w:rPr>
                <w:sz w:val="24"/>
              </w:rPr>
              <w:t>目视/用手触摸</w:t>
            </w:r>
          </w:p>
        </w:tc>
        <w:tc>
          <w:tcPr>
            <w:tcW w:w="1200" w:type="dxa"/>
          </w:tcPr>
          <w:p>
            <w:pPr>
              <w:pStyle w:val="10"/>
              <w:spacing w:before="1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82" w:type="dxa"/>
            <w:vMerge w:val="restart"/>
            <w:tcBorders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10"/>
              <w:ind w:left="33"/>
              <w:rPr>
                <w:sz w:val="24"/>
              </w:rPr>
            </w:pPr>
            <w:r>
              <w:rPr>
                <w:sz w:val="24"/>
              </w:rPr>
              <w:t>11.3.3</w:t>
            </w:r>
          </w:p>
        </w:tc>
        <w:tc>
          <w:tcPr>
            <w:tcW w:w="1445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10"/>
              <w:spacing w:line="225" w:lineRule="auto"/>
              <w:ind w:left="5" w:right="-87" w:firstLine="11"/>
              <w:jc w:val="both"/>
              <w:rPr>
                <w:i/>
                <w:sz w:val="26"/>
              </w:rPr>
            </w:pPr>
            <w:r>
              <w:rPr>
                <w:i/>
                <w:spacing w:val="-24"/>
                <w:sz w:val="26"/>
              </w:rPr>
              <w:t xml:space="preserve">点亮产品可  </w:t>
            </w:r>
            <w:r>
              <w:rPr>
                <w:i/>
                <w:spacing w:val="-54"/>
                <w:sz w:val="26"/>
              </w:rPr>
              <w:t>见及在</w:t>
            </w:r>
            <w:r>
              <w:rPr>
                <w:i/>
                <w:spacing w:val="-60"/>
                <w:sz w:val="26"/>
              </w:rPr>
              <w:t>LCD</w:t>
            </w:r>
            <w:r>
              <w:rPr>
                <w:i/>
                <w:sz w:val="26"/>
              </w:rPr>
              <w:t xml:space="preserve">或  </w:t>
            </w:r>
            <w:r>
              <w:rPr>
                <w:i/>
                <w:spacing w:val="-43"/>
                <w:sz w:val="26"/>
              </w:rPr>
              <w:t>T/P</w:t>
            </w:r>
            <w:r>
              <w:rPr>
                <w:i/>
                <w:spacing w:val="-83"/>
                <w:sz w:val="26"/>
              </w:rPr>
              <w:t xml:space="preserve"> 上 有 擦 拭  </w:t>
            </w:r>
            <w:r>
              <w:rPr>
                <w:i/>
                <w:spacing w:val="-24"/>
                <w:sz w:val="26"/>
              </w:rPr>
              <w:t>不掉的点状 物</w:t>
            </w:r>
          </w:p>
        </w:tc>
        <w:tc>
          <w:tcPr>
            <w:tcW w:w="2482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10"/>
              <w:spacing w:line="324" w:lineRule="exact"/>
              <w:ind w:left="259" w:right="184"/>
              <w:jc w:val="center"/>
              <w:rPr>
                <w:i/>
                <w:sz w:val="26"/>
              </w:rPr>
            </w:pPr>
            <w:r>
              <w:rPr>
                <w:i/>
                <w:spacing w:val="-75"/>
                <w:sz w:val="26"/>
              </w:rPr>
              <w:t>偏光片刺伤</w:t>
            </w:r>
            <w:r>
              <w:rPr>
                <w:i/>
                <w:spacing w:val="-73"/>
                <w:sz w:val="26"/>
              </w:rPr>
              <w:t>﹑</w:t>
            </w:r>
            <w:r>
              <w:rPr>
                <w:i/>
                <w:spacing w:val="-74"/>
                <w:sz w:val="26"/>
              </w:rPr>
              <w:t>脏点</w:t>
            </w:r>
            <w:r>
              <w:rPr>
                <w:i/>
                <w:spacing w:val="-73"/>
                <w:sz w:val="26"/>
              </w:rPr>
              <w:t>﹑</w:t>
            </w:r>
            <w:r>
              <w:rPr>
                <w:i/>
                <w:sz w:val="26"/>
              </w:rPr>
              <w:t>圆</w:t>
            </w:r>
          </w:p>
          <w:p>
            <w:pPr>
              <w:pStyle w:val="10"/>
              <w:spacing w:line="324" w:lineRule="exact"/>
              <w:ind w:left="259" w:right="198"/>
              <w:jc w:val="center"/>
              <w:rPr>
                <w:i/>
                <w:sz w:val="26"/>
              </w:rPr>
            </w:pPr>
            <w:r>
              <w:rPr>
                <w:i/>
                <w:spacing w:val="-76"/>
                <w:sz w:val="26"/>
              </w:rPr>
              <w:t>形物</w:t>
            </w:r>
            <w:r>
              <w:rPr>
                <w:i/>
                <w:spacing w:val="-81"/>
                <w:sz w:val="26"/>
              </w:rPr>
              <w:t>﹑</w:t>
            </w:r>
            <w:r>
              <w:rPr>
                <w:i/>
                <w:spacing w:val="-39"/>
                <w:sz w:val="26"/>
              </w:rPr>
              <w:t>黑点</w:t>
            </w:r>
          </w:p>
          <w:p>
            <w:pPr>
              <w:pStyle w:val="10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10"/>
              <w:ind w:right="687"/>
              <w:jc w:val="right"/>
              <w:rPr>
                <w:rFonts w:ascii="MingLiU-ExtB"/>
                <w:sz w:val="19"/>
              </w:rPr>
            </w:pPr>
            <w:r>
              <w:rPr>
                <w:rFonts w:ascii="MingLiU-ExtB"/>
                <w:w w:val="104"/>
                <w:sz w:val="19"/>
              </w:rPr>
              <w:t>W</w:t>
            </w:r>
          </w:p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10"/>
              <w:ind w:left="259" w:right="205"/>
              <w:jc w:val="center"/>
              <w:rPr>
                <w:i/>
                <w:sz w:val="26"/>
              </w:rPr>
            </w:pPr>
            <w:r>
              <w:rPr>
                <w:i/>
                <w:spacing w:val="-71"/>
                <w:sz w:val="26"/>
              </w:rPr>
              <w:t>Φ=(L+W)/2</w:t>
            </w: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before="22"/>
              <w:ind w:left="152"/>
              <w:rPr>
                <w:sz w:val="24"/>
              </w:rPr>
            </w:pPr>
            <w:r>
              <w:rPr>
                <w:sz w:val="24"/>
              </w:rPr>
              <w:t>LCM/总成 0.95 寸—2.4 寸</w:t>
            </w:r>
          </w:p>
        </w:tc>
        <w:tc>
          <w:tcPr>
            <w:tcW w:w="1008" w:type="dxa"/>
            <w:vMerge w:val="restart"/>
            <w:tcBorders>
              <w:lef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144" w:line="244" w:lineRule="auto"/>
              <w:ind w:left="82" w:right="66" w:firstLine="96"/>
              <w:jc w:val="both"/>
              <w:rPr>
                <w:sz w:val="24"/>
              </w:rPr>
            </w:pPr>
            <w:r>
              <w:rPr>
                <w:sz w:val="24"/>
              </w:rPr>
              <w:t>目  视(用菲淋卡比对)</w:t>
            </w:r>
          </w:p>
        </w:tc>
        <w:tc>
          <w:tcPr>
            <w:tcW w:w="1200" w:type="dxa"/>
            <w:vMerge w:val="restart"/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1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5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lef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11"/>
              <w:rPr>
                <w:rFonts w:ascii="Times New Roman"/>
                <w:sz w:val="27"/>
              </w:rPr>
            </w:pPr>
          </w:p>
          <w:p>
            <w:pPr>
              <w:pStyle w:val="10"/>
              <w:ind w:left="255" w:right="173"/>
              <w:jc w:val="center"/>
              <w:rPr>
                <w:i/>
                <w:sz w:val="26"/>
              </w:rPr>
            </w:pPr>
            <w:r>
              <w:rPr>
                <w:i/>
                <w:spacing w:val="-65"/>
                <w:sz w:val="26"/>
              </w:rPr>
              <w:t>Φ≦0.10mm</w:t>
            </w:r>
          </w:p>
        </w:tc>
        <w:tc>
          <w:tcPr>
            <w:tcW w:w="341" w:type="dxa"/>
            <w:vMerge w:val="restart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88" w:type="dxa"/>
            <w:tcBorders>
              <w:right w:val="single" w:color="000000" w:sz="6" w:space="0"/>
            </w:tcBorders>
          </w:tcPr>
          <w:p>
            <w:pPr>
              <w:pStyle w:val="10"/>
              <w:spacing w:before="6" w:line="244" w:lineRule="auto"/>
              <w:ind w:left="31" w:right="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9"/>
                <w:sz w:val="24"/>
              </w:rPr>
              <w:t>、 距产品</w:t>
            </w:r>
            <w:r>
              <w:rPr>
                <w:sz w:val="24"/>
              </w:rPr>
              <w:t>30mm</w:t>
            </w:r>
            <w:r>
              <w:rPr>
                <w:spacing w:val="-14"/>
                <w:sz w:val="24"/>
              </w:rPr>
              <w:t xml:space="preserve"> 目视</w:t>
            </w:r>
            <w:r>
              <w:rPr>
                <w:spacing w:val="-16"/>
                <w:sz w:val="24"/>
              </w:rPr>
              <w:t>不见忽略</w:t>
            </w:r>
          </w:p>
          <w:p>
            <w:pPr>
              <w:pStyle w:val="10"/>
              <w:spacing w:line="244" w:lineRule="auto"/>
              <w:ind w:left="31" w:right="-29"/>
              <w:rPr>
                <w:sz w:val="24"/>
              </w:rPr>
            </w:pPr>
            <w:r>
              <w:rPr>
                <w:spacing w:val="-20"/>
                <w:sz w:val="24"/>
              </w:rPr>
              <w:t>2</w:t>
            </w:r>
            <w:r>
              <w:rPr>
                <w:spacing w:val="-22"/>
                <w:sz w:val="24"/>
              </w:rPr>
              <w:t>、</w:t>
            </w:r>
            <w:r>
              <w:rPr>
                <w:spacing w:val="-13"/>
                <w:sz w:val="24"/>
              </w:rPr>
              <w:t>5mm</w:t>
            </w:r>
            <w:r>
              <w:rPr>
                <w:spacing w:val="-29"/>
                <w:sz w:val="24"/>
              </w:rPr>
              <w:t xml:space="preserve"> 间距</w:t>
            </w:r>
            <w:r>
              <w:rPr>
                <w:spacing w:val="-32"/>
                <w:sz w:val="24"/>
              </w:rPr>
              <w:t xml:space="preserve">内只允许 </w:t>
            </w:r>
            <w:r>
              <w:rPr>
                <w:sz w:val="24"/>
              </w:rPr>
              <w:t xml:space="preserve">3 </w:t>
            </w:r>
            <w:r>
              <w:rPr>
                <w:spacing w:val="-12"/>
                <w:sz w:val="24"/>
              </w:rPr>
              <w:t>个点</w:t>
            </w:r>
            <w:r>
              <w:rPr>
                <w:sz w:val="24"/>
              </w:rPr>
              <w:t>3、显</w:t>
            </w:r>
            <w:r>
              <w:rPr>
                <w:spacing w:val="-4"/>
                <w:sz w:val="24"/>
              </w:rPr>
              <w:t>示区只允许 10</w:t>
            </w:r>
            <w:r>
              <w:rPr>
                <w:spacing w:val="-10"/>
                <w:sz w:val="24"/>
              </w:rPr>
              <w:t xml:space="preserve"> 个点</w:t>
            </w:r>
            <w:r>
              <w:rPr>
                <w:spacing w:val="-15"/>
                <w:sz w:val="24"/>
              </w:rPr>
              <w:t>，超过以上</w:t>
            </w:r>
            <w:r>
              <w:rPr>
                <w:spacing w:val="-16"/>
                <w:sz w:val="24"/>
              </w:rPr>
              <w:t xml:space="preserve">第 </w:t>
            </w:r>
            <w:r>
              <w:rPr>
                <w:sz w:val="24"/>
              </w:rPr>
              <w:t>2 第</w:t>
            </w:r>
          </w:p>
          <w:p>
            <w:pPr>
              <w:pStyle w:val="10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3 项则</w:t>
            </w:r>
          </w:p>
          <w:p>
            <w:pPr>
              <w:pStyle w:val="10"/>
              <w:spacing w:before="14" w:line="278" w:lineRule="exact"/>
              <w:ind w:left="295"/>
              <w:rPr>
                <w:sz w:val="24"/>
              </w:rPr>
            </w:pPr>
            <w:r>
              <w:rPr>
                <w:sz w:val="24"/>
              </w:rPr>
              <w:t>NG 。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left w:val="single" w:color="000000" w:sz="6" w:space="0"/>
            </w:tcBorders>
          </w:tcPr>
          <w:p>
            <w:pPr>
              <w:pStyle w:val="10"/>
              <w:spacing w:before="12" w:line="298" w:lineRule="exact"/>
              <w:ind w:left="372" w:right="293" w:hanging="312"/>
              <w:rPr>
                <w:i/>
                <w:sz w:val="26"/>
              </w:rPr>
            </w:pPr>
            <w:r>
              <w:rPr>
                <w:i/>
                <w:spacing w:val="-71"/>
                <w:sz w:val="26"/>
              </w:rPr>
              <w:t xml:space="preserve">0.10mm&lt;Φ≦      </w:t>
            </w:r>
            <w:r>
              <w:rPr>
                <w:i/>
                <w:spacing w:val="-66"/>
                <w:sz w:val="26"/>
              </w:rPr>
              <w:t>0.15mm</w:t>
            </w:r>
          </w:p>
        </w:tc>
        <w:tc>
          <w:tcPr>
            <w:tcW w:w="3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right w:val="single" w:color="000000" w:sz="6" w:space="0"/>
            </w:tcBorders>
          </w:tcPr>
          <w:p>
            <w:pPr>
              <w:pStyle w:val="10"/>
              <w:spacing w:before="164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left w:val="single" w:color="000000" w:sz="6" w:space="0"/>
            </w:tcBorders>
          </w:tcPr>
          <w:p>
            <w:pPr>
              <w:pStyle w:val="10"/>
              <w:spacing w:line="296" w:lineRule="exact"/>
              <w:ind w:left="255" w:right="175"/>
              <w:jc w:val="center"/>
              <w:rPr>
                <w:i/>
                <w:sz w:val="26"/>
              </w:rPr>
            </w:pPr>
            <w:r>
              <w:rPr>
                <w:i/>
                <w:spacing w:val="-66"/>
                <w:sz w:val="26"/>
              </w:rPr>
              <w:t>Φ&gt;0.15mm</w:t>
            </w:r>
          </w:p>
        </w:tc>
        <w:tc>
          <w:tcPr>
            <w:tcW w:w="3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right w:val="single" w:color="000000" w:sz="6" w:space="0"/>
            </w:tcBorders>
          </w:tcPr>
          <w:p>
            <w:pPr>
              <w:pStyle w:val="10"/>
              <w:spacing w:line="296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8" w:type="dxa"/>
            <w:gridSpan w:val="4"/>
            <w:tcBorders>
              <w:left w:val="single" w:color="000000" w:sz="6" w:space="0"/>
            </w:tcBorders>
          </w:tcPr>
          <w:p>
            <w:pPr>
              <w:pStyle w:val="10"/>
              <w:spacing w:line="298" w:lineRule="exact"/>
              <w:ind w:left="181"/>
              <w:rPr>
                <w:b/>
                <w:sz w:val="24"/>
              </w:rPr>
            </w:pPr>
            <w:r>
              <w:rPr>
                <w:rFonts w:ascii="Times New Roman" w:hAnsi="Times New Roman" w:eastAsia="Times New Roman"/>
                <w:b/>
                <w:sz w:val="24"/>
              </w:rPr>
              <w:t>0.15mm&lt;</w:t>
            </w:r>
            <w:r>
              <w:rPr>
                <w:b/>
                <w:sz w:val="24"/>
              </w:rPr>
              <w:t>Φ≦</w:t>
            </w:r>
            <w:r>
              <w:rPr>
                <w:rFonts w:ascii="Times New Roman" w:hAnsi="Times New Roman" w:eastAsia="Times New Roman"/>
                <w:b/>
                <w:sz w:val="24"/>
              </w:rPr>
              <w:t xml:space="preserve">0.2mm </w:t>
            </w:r>
            <w:r>
              <w:rPr>
                <w:b/>
                <w:sz w:val="24"/>
              </w:rPr>
              <w:t xml:space="preserve">按照 </w:t>
            </w:r>
            <w:r>
              <w:rPr>
                <w:rFonts w:ascii="Times New Roman" w:hAnsi="Times New Roman" w:eastAsia="Times New Roman"/>
                <w:b/>
                <w:sz w:val="24"/>
              </w:rPr>
              <w:t>A-</w:t>
            </w:r>
            <w:r>
              <w:rPr>
                <w:b/>
                <w:sz w:val="24"/>
              </w:rPr>
              <w:t>品入库</w:t>
            </w: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gridSpan w:val="3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0"/>
              <w:spacing w:line="296" w:lineRule="exact"/>
              <w:ind w:left="32" w:right="-15"/>
              <w:rPr>
                <w:sz w:val="24"/>
              </w:rPr>
            </w:pPr>
            <w:r>
              <w:rPr>
                <w:sz w:val="24"/>
              </w:rPr>
              <w:t>LCM/</w:t>
            </w:r>
            <w:r>
              <w:rPr>
                <w:spacing w:val="-3"/>
                <w:sz w:val="24"/>
              </w:rPr>
              <w:t>总成</w:t>
            </w:r>
            <w:r>
              <w:rPr>
                <w:sz w:val="24"/>
              </w:rPr>
              <w:t>＞2.4</w:t>
            </w:r>
            <w:r>
              <w:rPr>
                <w:spacing w:val="-31"/>
                <w:sz w:val="24"/>
              </w:rPr>
              <w:t xml:space="preserve"> 寸</w:t>
            </w:r>
            <w:r>
              <w:rPr>
                <w:sz w:val="24"/>
              </w:rPr>
              <w:t>——6.0</w:t>
            </w:r>
            <w:r>
              <w:rPr>
                <w:spacing w:val="-16"/>
                <w:sz w:val="24"/>
              </w:rPr>
              <w:t xml:space="preserve"> 寸</w:t>
            </w:r>
          </w:p>
        </w:tc>
        <w:tc>
          <w:tcPr>
            <w:tcW w:w="1008" w:type="dxa"/>
            <w:vMerge w:val="restart"/>
            <w:tcBorders>
              <w:lef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0"/>
              <w:spacing w:before="1" w:line="244" w:lineRule="auto"/>
              <w:ind w:left="82" w:right="71" w:firstLine="120"/>
              <w:rPr>
                <w:sz w:val="24"/>
              </w:rPr>
            </w:pPr>
            <w:r>
              <w:rPr>
                <w:sz w:val="24"/>
              </w:rPr>
              <w:t>目 视(用菲淋卡比对)</w:t>
            </w: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lef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spacing w:before="9"/>
              <w:rPr>
                <w:rFonts w:ascii="Times New Roman"/>
                <w:sz w:val="26"/>
              </w:rPr>
            </w:pPr>
          </w:p>
          <w:p>
            <w:pPr>
              <w:pStyle w:val="10"/>
              <w:ind w:left="255" w:right="242"/>
              <w:jc w:val="center"/>
              <w:rPr>
                <w:sz w:val="18"/>
              </w:rPr>
            </w:pPr>
            <w:r>
              <w:rPr>
                <w:sz w:val="18"/>
              </w:rPr>
              <w:t>Φ≦0.10mm</w:t>
            </w:r>
          </w:p>
        </w:tc>
        <w:tc>
          <w:tcPr>
            <w:tcW w:w="341" w:type="dxa"/>
            <w:vMerge w:val="restart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88" w:type="dxa"/>
            <w:tcBorders>
              <w:right w:val="single" w:color="000000" w:sz="6" w:space="0"/>
            </w:tcBorders>
          </w:tcPr>
          <w:p>
            <w:pPr>
              <w:pStyle w:val="10"/>
              <w:spacing w:before="26" w:line="280" w:lineRule="auto"/>
              <w:ind w:left="41" w:right="-1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75"/>
                <w:sz w:val="21"/>
              </w:rPr>
              <w:t>、</w:t>
            </w:r>
            <w:r>
              <w:rPr>
                <w:sz w:val="21"/>
              </w:rPr>
              <w:t>10mm</w:t>
            </w:r>
            <w:r>
              <w:rPr>
                <w:spacing w:val="-18"/>
                <w:sz w:val="21"/>
              </w:rPr>
              <w:t xml:space="preserve"> 间距</w:t>
            </w:r>
            <w:r>
              <w:rPr>
                <w:spacing w:val="-11"/>
                <w:sz w:val="21"/>
              </w:rPr>
              <w:t xml:space="preserve">内只允许 </w:t>
            </w:r>
            <w:r>
              <w:rPr>
                <w:sz w:val="21"/>
              </w:rPr>
              <w:t>3 个</w:t>
            </w:r>
          </w:p>
          <w:p>
            <w:pPr>
              <w:pStyle w:val="10"/>
              <w:spacing w:before="1" w:line="280" w:lineRule="auto"/>
              <w:ind w:left="39" w:hanging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7"/>
                <w:sz w:val="21"/>
              </w:rPr>
              <w:t>、显示区只</w:t>
            </w:r>
            <w:r>
              <w:rPr>
                <w:spacing w:val="-19"/>
                <w:sz w:val="21"/>
              </w:rPr>
              <w:t xml:space="preserve">允许 </w:t>
            </w:r>
            <w:r>
              <w:rPr>
                <w:sz w:val="21"/>
              </w:rPr>
              <w:t>10</w:t>
            </w:r>
            <w:r>
              <w:rPr>
                <w:spacing w:val="-13"/>
                <w:sz w:val="21"/>
              </w:rPr>
              <w:t xml:space="preserve"> 个 </w:t>
            </w:r>
            <w:r>
              <w:rPr>
                <w:spacing w:val="-23"/>
                <w:w w:val="95"/>
                <w:sz w:val="21"/>
              </w:rPr>
              <w:t>点，超过以上</w:t>
            </w:r>
            <w:r>
              <w:rPr>
                <w:spacing w:val="-20"/>
                <w:sz w:val="21"/>
              </w:rPr>
              <w:t>任意一项</w:t>
            </w:r>
          </w:p>
          <w:p>
            <w:pPr>
              <w:pStyle w:val="10"/>
              <w:spacing w:before="5" w:line="246" w:lineRule="exact"/>
              <w:ind w:left="41" w:right="29"/>
              <w:jc w:val="center"/>
              <w:rPr>
                <w:sz w:val="21"/>
              </w:rPr>
            </w:pPr>
            <w:r>
              <w:rPr>
                <w:sz w:val="21"/>
              </w:rPr>
              <w:t>则 NG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left w:val="single" w:color="000000" w:sz="6" w:space="0"/>
            </w:tcBorders>
          </w:tcPr>
          <w:p>
            <w:pPr>
              <w:pStyle w:val="10"/>
              <w:spacing w:before="47"/>
              <w:ind w:left="255" w:right="243"/>
              <w:jc w:val="center"/>
              <w:rPr>
                <w:sz w:val="18"/>
              </w:rPr>
            </w:pPr>
            <w:r>
              <w:rPr>
                <w:sz w:val="18"/>
              </w:rPr>
              <w:t>0.1mm＜Φ≤</w:t>
            </w:r>
          </w:p>
          <w:p>
            <w:pPr>
              <w:pStyle w:val="10"/>
              <w:spacing w:before="84"/>
              <w:ind w:left="255" w:right="237"/>
              <w:jc w:val="center"/>
              <w:rPr>
                <w:sz w:val="18"/>
              </w:rPr>
            </w:pPr>
            <w:r>
              <w:rPr>
                <w:sz w:val="18"/>
              </w:rPr>
              <w:t>0.15mm</w:t>
            </w:r>
          </w:p>
        </w:tc>
        <w:tc>
          <w:tcPr>
            <w:tcW w:w="3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right w:val="single" w:color="000000" w:sz="6" w:space="0"/>
            </w:tcBorders>
          </w:tcPr>
          <w:p>
            <w:pPr>
              <w:pStyle w:val="10"/>
              <w:spacing w:before="24"/>
              <w:ind w:left="31"/>
              <w:rPr>
                <w:sz w:val="21"/>
              </w:rPr>
            </w:pPr>
            <w:r>
              <w:rPr>
                <w:spacing w:val="-4"/>
                <w:sz w:val="21"/>
              </w:rPr>
              <w:t>4（TP</w:t>
            </w:r>
            <w:r>
              <w:rPr>
                <w:spacing w:val="-2"/>
                <w:sz w:val="21"/>
              </w:rPr>
              <w:t>、屏各</w:t>
            </w:r>
          </w:p>
          <w:p>
            <w:pPr>
              <w:pStyle w:val="10"/>
              <w:spacing w:before="48" w:line="267" w:lineRule="exact"/>
              <w:ind w:left="70"/>
              <w:rPr>
                <w:sz w:val="21"/>
              </w:rPr>
            </w:pPr>
            <w:r>
              <w:rPr>
                <w:spacing w:val="-19"/>
                <w:sz w:val="21"/>
              </w:rPr>
              <w:t xml:space="preserve">允许 </w:t>
            </w:r>
            <w:r>
              <w:rPr>
                <w:sz w:val="21"/>
              </w:rPr>
              <w:t>2</w:t>
            </w:r>
            <w:r>
              <w:rPr>
                <w:spacing w:val="-29"/>
                <w:sz w:val="21"/>
              </w:rPr>
              <w:t xml:space="preserve"> 个</w:t>
            </w:r>
            <w:r>
              <w:rPr>
                <w:sz w:val="21"/>
              </w:rPr>
              <w:t>）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982" w:type="dxa"/>
            <w:vMerge w:val="continue"/>
            <w:tcBorders>
              <w:top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left w:val="single" w:color="000000" w:sz="6" w:space="0"/>
            </w:tcBorders>
          </w:tcPr>
          <w:p>
            <w:pPr>
              <w:pStyle w:val="10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10"/>
              <w:spacing w:before="1" w:line="328" w:lineRule="auto"/>
              <w:ind w:left="545" w:right="200" w:hanging="317"/>
              <w:rPr>
                <w:sz w:val="18"/>
              </w:rPr>
            </w:pPr>
            <w:r>
              <w:rPr>
                <w:sz w:val="18"/>
              </w:rPr>
              <w:t>0.15mm＜Φ≤ 0.2mm</w:t>
            </w:r>
          </w:p>
        </w:tc>
        <w:tc>
          <w:tcPr>
            <w:tcW w:w="3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right w:val="single" w:color="000000" w:sz="6" w:space="0"/>
            </w:tcBorders>
          </w:tcPr>
          <w:p>
            <w:pPr>
              <w:pStyle w:val="10"/>
              <w:spacing w:before="144" w:line="280" w:lineRule="auto"/>
              <w:ind w:left="70" w:right="20" w:hanging="41"/>
              <w:rPr>
                <w:sz w:val="21"/>
              </w:rPr>
            </w:pPr>
            <w:r>
              <w:rPr>
                <w:spacing w:val="-4"/>
                <w:sz w:val="21"/>
              </w:rPr>
              <w:t>2（TP</w:t>
            </w:r>
            <w:r>
              <w:rPr>
                <w:spacing w:val="-10"/>
                <w:sz w:val="21"/>
              </w:rPr>
              <w:t>、屏各</w:t>
            </w:r>
            <w:r>
              <w:rPr>
                <w:spacing w:val="-19"/>
                <w:sz w:val="21"/>
              </w:rPr>
              <w:t xml:space="preserve">允许 </w:t>
            </w:r>
            <w:r>
              <w:rPr>
                <w:sz w:val="21"/>
              </w:rPr>
              <w:t>1</w:t>
            </w:r>
            <w:r>
              <w:rPr>
                <w:spacing w:val="-29"/>
                <w:sz w:val="21"/>
              </w:rPr>
              <w:t xml:space="preserve"> 个</w:t>
            </w:r>
            <w:r>
              <w:rPr>
                <w:sz w:val="21"/>
              </w:rPr>
              <w:t>）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660" w:right="400" w:bottom="1380" w:left="680" w:header="862" w:footer="1181" w:gutter="0"/>
        </w:sectPr>
      </w:pPr>
    </w:p>
    <w:tbl>
      <w:tblPr>
        <w:tblStyle w:val="6"/>
        <w:tblW w:w="0" w:type="auto"/>
        <w:tblInd w:w="129" w:type="dxa"/>
        <w:tblBorders>
          <w:top w:val="thinThickMediumGap" w:color="000000" w:sz="0" w:space="0"/>
          <w:left w:val="thinThickMediumGap" w:color="000000" w:sz="0" w:space="0"/>
          <w:bottom w:val="thinThickMediumGap" w:color="000000" w:sz="0" w:space="0"/>
          <w:right w:val="thinThickMediumGap" w:color="000000" w:sz="0" w:space="0"/>
          <w:insideH w:val="thinThickMediumGap" w:color="000000" w:sz="0" w:space="0"/>
          <w:insideV w:val="thinThickMediumGap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1445"/>
        <w:gridCol w:w="2482"/>
        <w:gridCol w:w="696"/>
        <w:gridCol w:w="845"/>
        <w:gridCol w:w="341"/>
        <w:gridCol w:w="227"/>
        <w:gridCol w:w="961"/>
        <w:gridCol w:w="1008"/>
        <w:gridCol w:w="1200"/>
      </w:tblGrid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982" w:type="dxa"/>
            <w:tcBorders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541" w:type="dxa"/>
            <w:gridSpan w:val="2"/>
            <w:tcBorders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69"/>
              <w:ind w:left="349"/>
              <w:rPr>
                <w:sz w:val="21"/>
              </w:rPr>
            </w:pPr>
            <w:r>
              <w:rPr>
                <w:sz w:val="21"/>
              </w:rPr>
              <w:t>Φ&gt;0.2mm</w:t>
            </w:r>
          </w:p>
        </w:tc>
        <w:tc>
          <w:tcPr>
            <w:tcW w:w="34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8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87" w:line="300" w:lineRule="exact"/>
              <w:ind w:left="41" w:right="25"/>
              <w:jc w:val="center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tcBorders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spacing w:before="156" w:line="636" w:lineRule="auto"/>
              <w:ind w:left="1826" w:right="1527" w:hanging="96"/>
              <w:rPr>
                <w:rFonts w:ascii="MingLiU-ExtB"/>
                <w:sz w:val="19"/>
              </w:rPr>
            </w:pPr>
            <w:r>
              <w:rPr>
                <w:rFonts w:ascii="MingLiU-ExtB"/>
                <w:w w:val="98"/>
                <w:sz w:val="19"/>
              </w:rPr>
              <w:t>W L</w:t>
            </w:r>
          </w:p>
        </w:tc>
        <w:tc>
          <w:tcPr>
            <w:tcW w:w="3070" w:type="dxa"/>
            <w:gridSpan w:val="5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59"/>
              <w:ind w:left="65"/>
              <w:rPr>
                <w:sz w:val="24"/>
              </w:rPr>
            </w:pPr>
            <w:r>
              <w:rPr>
                <w:sz w:val="24"/>
              </w:rPr>
              <w:t>LCM/</w:t>
            </w:r>
            <w:r>
              <w:rPr>
                <w:spacing w:val="-21"/>
                <w:sz w:val="24"/>
              </w:rPr>
              <w:t xml:space="preserve">总成 </w:t>
            </w:r>
            <w:r>
              <w:rPr>
                <w:sz w:val="24"/>
              </w:rPr>
              <w:t>0.95</w:t>
            </w:r>
            <w:r>
              <w:rPr>
                <w:spacing w:val="-31"/>
                <w:sz w:val="24"/>
              </w:rPr>
              <w:t xml:space="preserve"> 寸</w:t>
            </w:r>
            <w:r>
              <w:rPr>
                <w:sz w:val="24"/>
              </w:rPr>
              <w:t>——6.0</w:t>
            </w:r>
            <w:r>
              <w:rPr>
                <w:spacing w:val="-16"/>
                <w:sz w:val="24"/>
              </w:rPr>
              <w:t xml:space="preserve"> 寸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157" w:line="244" w:lineRule="auto"/>
              <w:ind w:left="142" w:right="66" w:hanging="60"/>
              <w:jc w:val="both"/>
              <w:rPr>
                <w:sz w:val="24"/>
              </w:rPr>
            </w:pPr>
            <w:r>
              <w:rPr>
                <w:sz w:val="24"/>
              </w:rPr>
              <w:t>目视(用菲淋卡比对)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82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vMerge w:val="restart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gridSpan w:val="4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10"/>
              <w:spacing w:line="241" w:lineRule="exact"/>
              <w:ind w:left="71"/>
              <w:rPr>
                <w:sz w:val="21"/>
              </w:rPr>
            </w:pPr>
            <w:r>
              <w:rPr>
                <w:sz w:val="21"/>
              </w:rPr>
              <w:t>允许个数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982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296" w:lineRule="exact"/>
              <w:ind w:left="49"/>
              <w:rPr>
                <w:sz w:val="24"/>
              </w:rPr>
            </w:pPr>
            <w:r>
              <w:rPr>
                <w:sz w:val="24"/>
              </w:rPr>
              <w:t>长(L)</w:t>
            </w:r>
          </w:p>
        </w:tc>
        <w:tc>
          <w:tcPr>
            <w:tcW w:w="1413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296" w:lineRule="exact"/>
              <w:ind w:left="416"/>
              <w:rPr>
                <w:sz w:val="24"/>
              </w:rPr>
            </w:pPr>
            <w:r>
              <w:rPr>
                <w:sz w:val="24"/>
              </w:rPr>
              <w:t>宽(W)</w:t>
            </w:r>
          </w:p>
        </w:tc>
        <w:tc>
          <w:tcPr>
            <w:tcW w:w="96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 w:hRule="atLeast"/>
        </w:trPr>
        <w:tc>
          <w:tcPr>
            <w:tcW w:w="982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vMerge w:val="restart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279" w:lineRule="exact"/>
              <w:ind w:left="77"/>
              <w:rPr>
                <w:i/>
                <w:sz w:val="26"/>
              </w:rPr>
            </w:pPr>
            <w:r>
              <w:rPr>
                <w:i/>
                <w:spacing w:val="-63"/>
                <w:sz w:val="26"/>
              </w:rPr>
              <w:t>点亮产品可</w:t>
            </w: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6"/>
              </w:rPr>
            </w:pP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atLeast"/>
        </w:trPr>
        <w:tc>
          <w:tcPr>
            <w:tcW w:w="982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298" w:lineRule="exact"/>
              <w:ind w:left="49"/>
              <w:rPr>
                <w:sz w:val="24"/>
              </w:rPr>
            </w:pPr>
            <w:r>
              <w:rPr>
                <w:sz w:val="24"/>
              </w:rPr>
              <w:t>≦1mm</w:t>
            </w:r>
          </w:p>
        </w:tc>
        <w:tc>
          <w:tcPr>
            <w:tcW w:w="1413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298" w:lineRule="exact"/>
              <w:ind w:left="236"/>
              <w:rPr>
                <w:sz w:val="24"/>
              </w:rPr>
            </w:pPr>
            <w:r>
              <w:rPr>
                <w:sz w:val="24"/>
              </w:rPr>
              <w:t>≦0.03mm</w:t>
            </w: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line="29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982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vMerge w:val="restart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283" w:lineRule="exact"/>
              <w:ind w:left="36" w:right="-58"/>
              <w:rPr>
                <w:i/>
                <w:sz w:val="26"/>
              </w:rPr>
            </w:pPr>
            <w:r>
              <w:rPr>
                <w:i/>
                <w:spacing w:val="-63"/>
                <w:sz w:val="26"/>
              </w:rPr>
              <w:t>见及在</w:t>
            </w:r>
            <w:r>
              <w:rPr>
                <w:i/>
                <w:spacing w:val="-64"/>
                <w:sz w:val="26"/>
              </w:rPr>
              <w:t>LCD</w:t>
            </w:r>
            <w:r>
              <w:rPr>
                <w:i/>
                <w:sz w:val="26"/>
              </w:rPr>
              <w:t>或</w:t>
            </w: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982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70"/>
              <w:ind w:left="49"/>
              <w:rPr>
                <w:sz w:val="24"/>
              </w:rPr>
            </w:pPr>
            <w:r>
              <w:rPr>
                <w:sz w:val="24"/>
              </w:rPr>
              <w:t>≦2mm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8"/>
              </w:rPr>
            </w:pP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70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1" w:line="266" w:lineRule="exact"/>
              <w:ind w:left="33"/>
              <w:rPr>
                <w:sz w:val="24"/>
              </w:rPr>
            </w:pPr>
            <w:r>
              <w:rPr>
                <w:sz w:val="24"/>
              </w:rPr>
              <w:t>11.3.4</w:t>
            </w: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267" w:lineRule="exact"/>
              <w:ind w:left="215" w:right="130"/>
              <w:jc w:val="center"/>
              <w:rPr>
                <w:i/>
                <w:sz w:val="26"/>
              </w:rPr>
            </w:pPr>
            <w:r>
              <w:rPr>
                <w:i/>
                <w:spacing w:val="-50"/>
                <w:sz w:val="26"/>
              </w:rPr>
              <w:t>T/P</w:t>
            </w:r>
            <w:r>
              <w:rPr>
                <w:i/>
                <w:spacing w:val="-73"/>
                <w:sz w:val="26"/>
              </w:rPr>
              <w:t xml:space="preserve"> 上有擦拭</w:t>
            </w: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17"/>
              <w:ind w:left="89"/>
              <w:rPr>
                <w:sz w:val="18"/>
              </w:rPr>
            </w:pPr>
            <w:r>
              <w:rPr>
                <w:sz w:val="18"/>
              </w:rPr>
              <w:t>0.03&lt;W≦0.05mm</w:t>
            </w:r>
          </w:p>
        </w:tc>
        <w:tc>
          <w:tcPr>
            <w:tcW w:w="96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spacing w:before="1"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298" w:lineRule="exact"/>
              <w:ind w:left="204" w:right="130"/>
              <w:jc w:val="center"/>
              <w:rPr>
                <w:i/>
                <w:sz w:val="26"/>
              </w:rPr>
            </w:pPr>
            <w:r>
              <w:rPr>
                <w:i/>
                <w:spacing w:val="-71"/>
                <w:sz w:val="26"/>
              </w:rPr>
              <w:t>不掉的线状</w:t>
            </w: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&gt;2mm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298" w:lineRule="exact"/>
              <w:ind w:left="296"/>
              <w:rPr>
                <w:sz w:val="24"/>
              </w:rPr>
            </w:pPr>
            <w:r>
              <w:rPr>
                <w:sz w:val="24"/>
              </w:rPr>
              <w:t>&gt;0.05mm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line="298" w:lineRule="exact"/>
              <w:ind w:left="70" w:right="36"/>
              <w:jc w:val="center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line="318" w:lineRule="exact"/>
              <w:ind w:left="204" w:right="130"/>
              <w:jc w:val="center"/>
              <w:rPr>
                <w:i/>
                <w:sz w:val="26"/>
              </w:rPr>
            </w:pPr>
            <w:r>
              <w:rPr>
                <w:i/>
                <w:spacing w:val="-79"/>
                <w:sz w:val="26"/>
              </w:rPr>
              <w:t>物</w:t>
            </w:r>
            <w:r>
              <w:rPr>
                <w:i/>
                <w:spacing w:val="-90"/>
                <w:sz w:val="26"/>
              </w:rPr>
              <w:t>/</w:t>
            </w:r>
            <w:r>
              <w:rPr>
                <w:i/>
                <w:spacing w:val="-45"/>
                <w:sz w:val="26"/>
              </w:rPr>
              <w:t>刮伤</w:t>
            </w: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gridSpan w:val="5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2" w:line="242" w:lineRule="auto"/>
              <w:ind w:left="65" w:right="37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两条线毛之间必须距离 5mm </w:t>
            </w:r>
            <w:r>
              <w:rPr>
                <w:spacing w:val="21"/>
                <w:sz w:val="24"/>
              </w:rPr>
              <w:t>以上</w:t>
            </w:r>
            <w:r>
              <w:rPr>
                <w:sz w:val="24"/>
              </w:rPr>
              <w:t>（</w:t>
            </w:r>
            <w:r>
              <w:rPr>
                <w:spacing w:val="-99"/>
                <w:sz w:val="24"/>
              </w:rPr>
              <w:t xml:space="preserve"> </w:t>
            </w:r>
            <w:r>
              <w:rPr>
                <w:sz w:val="24"/>
              </w:rPr>
              <w:t>0.95</w:t>
            </w:r>
            <w:r>
              <w:rPr>
                <w:spacing w:val="-7"/>
                <w:sz w:val="24"/>
              </w:rPr>
              <w:t xml:space="preserve"> 寸</w:t>
            </w:r>
            <w:r>
              <w:rPr>
                <w:sz w:val="24"/>
              </w:rPr>
              <w:t>—3.0</w:t>
            </w:r>
            <w:r>
              <w:rPr>
                <w:spacing w:val="-8"/>
                <w:sz w:val="24"/>
              </w:rPr>
              <w:t xml:space="preserve"> 寸</w:t>
            </w:r>
            <w:r>
              <w:rPr>
                <w:spacing w:val="12"/>
                <w:sz w:val="24"/>
              </w:rPr>
              <w:t xml:space="preserve">）. </w:t>
            </w:r>
            <w:r>
              <w:rPr>
                <w:spacing w:val="-6"/>
                <w:sz w:val="24"/>
              </w:rPr>
              <w:t xml:space="preserve">两条线毛之间必须距离 </w:t>
            </w:r>
            <w:r>
              <w:rPr>
                <w:spacing w:val="-7"/>
                <w:sz w:val="24"/>
              </w:rPr>
              <w:t>10mm</w:t>
            </w:r>
          </w:p>
          <w:p>
            <w:pPr>
              <w:pStyle w:val="10"/>
              <w:spacing w:before="2" w:line="296" w:lineRule="exact"/>
              <w:ind w:left="65"/>
              <w:jc w:val="both"/>
              <w:rPr>
                <w:sz w:val="24"/>
              </w:rPr>
            </w:pPr>
            <w:r>
              <w:rPr>
                <w:sz w:val="24"/>
              </w:rPr>
              <w:t>以上（3.1 寸—6.0 寸）.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ind w:left="519"/>
              <w:rPr>
                <w:sz w:val="24"/>
              </w:rPr>
            </w:pPr>
            <w:r>
              <w:rPr>
                <w:sz w:val="24"/>
              </w:rPr>
              <w:t>Φ=（X+Y）/2</w:t>
            </w:r>
          </w:p>
        </w:tc>
        <w:tc>
          <w:tcPr>
            <w:tcW w:w="2109" w:type="dxa"/>
            <w:gridSpan w:val="4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172"/>
              <w:ind w:left="26" w:right="34"/>
              <w:jc w:val="center"/>
              <w:rPr>
                <w:sz w:val="21"/>
              </w:rPr>
            </w:pPr>
            <w:r>
              <w:rPr>
                <w:sz w:val="21"/>
              </w:rPr>
              <w:t>尺寸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172"/>
              <w:ind w:left="32" w:right="36"/>
              <w:jc w:val="center"/>
              <w:rPr>
                <w:sz w:val="21"/>
              </w:rPr>
            </w:pPr>
            <w:r>
              <w:rPr>
                <w:sz w:val="21"/>
              </w:rPr>
              <w:t>允许个数</w:t>
            </w:r>
          </w:p>
        </w:tc>
        <w:tc>
          <w:tcPr>
            <w:tcW w:w="1008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4"/>
              <w:rPr>
                <w:rFonts w:ascii="Times New Roman"/>
                <w:sz w:val="31"/>
              </w:rPr>
            </w:pPr>
          </w:p>
          <w:p>
            <w:pPr>
              <w:pStyle w:val="10"/>
              <w:spacing w:line="244" w:lineRule="auto"/>
              <w:ind w:left="84" w:right="68"/>
              <w:jc w:val="center"/>
              <w:rPr>
                <w:sz w:val="24"/>
              </w:rPr>
            </w:pPr>
            <w:r>
              <w:rPr>
                <w:sz w:val="24"/>
              </w:rPr>
              <w:t>在日光台灯下撕起保护膜,距待测物30cm 目视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179"/>
              <w:ind w:left="154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5"/>
                <w:sz w:val="21"/>
              </w:rPr>
              <w:t>X</w:t>
            </w:r>
          </w:p>
        </w:tc>
        <w:tc>
          <w:tcPr>
            <w:tcW w:w="2109" w:type="dxa"/>
            <w:gridSpan w:val="4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177"/>
              <w:ind w:left="29"/>
              <w:rPr>
                <w:sz w:val="21"/>
              </w:rPr>
            </w:pPr>
            <w:r>
              <w:rPr>
                <w:sz w:val="21"/>
              </w:rPr>
              <w:t>1、Φ≦0.1mm</w:t>
            </w:r>
          </w:p>
          <w:p>
            <w:pPr>
              <w:pStyle w:val="10"/>
              <w:spacing w:before="48"/>
              <w:ind w:left="176"/>
              <w:rPr>
                <w:sz w:val="21"/>
              </w:rPr>
            </w:pPr>
            <w:r>
              <w:rPr>
                <w:sz w:val="21"/>
              </w:rPr>
              <w:t>2、不超过边框 1/3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21" w:line="283" w:lineRule="auto"/>
              <w:ind w:left="104" w:right="106" w:firstLine="158"/>
              <w:rPr>
                <w:sz w:val="21"/>
              </w:rPr>
            </w:pPr>
            <w:r>
              <w:rPr>
                <w:sz w:val="21"/>
              </w:rPr>
              <w:t xml:space="preserve">不计 </w:t>
            </w:r>
            <w:r>
              <w:rPr>
                <w:spacing w:val="-4"/>
                <w:sz w:val="21"/>
              </w:rPr>
              <w:t>(密集不</w:t>
            </w:r>
          </w:p>
          <w:p>
            <w:pPr>
              <w:pStyle w:val="10"/>
              <w:spacing w:line="258" w:lineRule="exact"/>
              <w:ind w:left="313"/>
              <w:rPr>
                <w:sz w:val="21"/>
              </w:rPr>
            </w:pPr>
            <w:r>
              <w:rPr>
                <w:sz w:val="21"/>
              </w:rPr>
              <w:t>可)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5"/>
              <w:ind w:left="74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5"/>
                <w:sz w:val="21"/>
              </w:rPr>
              <w:t>Y</w:t>
            </w:r>
          </w:p>
        </w:tc>
        <w:tc>
          <w:tcPr>
            <w:tcW w:w="2109" w:type="dxa"/>
            <w:gridSpan w:val="4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51"/>
              <w:ind w:left="257"/>
              <w:rPr>
                <w:sz w:val="21"/>
              </w:rPr>
            </w:pPr>
            <w:r>
              <w:rPr>
                <w:sz w:val="21"/>
              </w:rPr>
              <w:t>0.10＜Φ≦0.2mm</w:t>
            </w: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51"/>
              <w:jc w:val="center"/>
              <w:rPr>
                <w:sz w:val="21"/>
              </w:rPr>
            </w:pPr>
            <w:r>
              <w:rPr>
                <w:w w:val="97"/>
                <w:sz w:val="21"/>
              </w:rPr>
              <w:t>1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982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301" w:lineRule="exact"/>
              <w:ind w:left="33"/>
              <w:rPr>
                <w:sz w:val="24"/>
              </w:rPr>
            </w:pPr>
            <w:r>
              <w:rPr>
                <w:sz w:val="24"/>
              </w:rPr>
              <w:t>11.3.5</w:t>
            </w:r>
          </w:p>
        </w:tc>
        <w:tc>
          <w:tcPr>
            <w:tcW w:w="1445" w:type="dxa"/>
            <w:vMerge w:val="restart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301" w:lineRule="exact"/>
              <w:ind w:left="124"/>
              <w:rPr>
                <w:sz w:val="24"/>
              </w:rPr>
            </w:pPr>
            <w:r>
              <w:rPr>
                <w:sz w:val="24"/>
              </w:rPr>
              <w:t>偏光片气泡</w:t>
            </w:r>
          </w:p>
        </w:tc>
        <w:tc>
          <w:tcPr>
            <w:tcW w:w="2482" w:type="dxa"/>
            <w:vMerge w:val="restart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  <w:gridSpan w:val="4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spacing w:line="30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82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gridSpan w:val="4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50"/>
              <w:ind w:left="569"/>
              <w:rPr>
                <w:sz w:val="21"/>
              </w:rPr>
            </w:pPr>
            <w:r>
              <w:rPr>
                <w:sz w:val="21"/>
              </w:rPr>
              <w:t>Φ＞0.2mm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50"/>
              <w:ind w:left="33" w:right="36"/>
              <w:jc w:val="center"/>
              <w:rPr>
                <w:sz w:val="21"/>
              </w:rPr>
            </w:pPr>
            <w:r>
              <w:rPr>
                <w:sz w:val="21"/>
              </w:rPr>
              <w:t>NG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  <w:gridSpan w:val="4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25"/>
              <w:ind w:left="26" w:right="34"/>
              <w:jc w:val="center"/>
              <w:rPr>
                <w:sz w:val="21"/>
              </w:rPr>
            </w:pPr>
            <w:r>
              <w:rPr>
                <w:sz w:val="21"/>
              </w:rPr>
              <w:t>0.2＜Φ≦1.5mm,（边</w:t>
            </w:r>
          </w:p>
          <w:p>
            <w:pPr>
              <w:pStyle w:val="10"/>
              <w:spacing w:before="45" w:line="269" w:lineRule="exact"/>
              <w:ind w:left="23" w:right="34"/>
              <w:jc w:val="center"/>
              <w:rPr>
                <w:sz w:val="21"/>
              </w:rPr>
            </w:pPr>
            <w:r>
              <w:rPr>
                <w:sz w:val="21"/>
              </w:rPr>
              <w:t>框以外）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0"/>
              <w:jc w:val="center"/>
              <w:rPr>
                <w:sz w:val="21"/>
              </w:rPr>
            </w:pPr>
            <w:r>
              <w:rPr>
                <w:w w:val="97"/>
                <w:sz w:val="21"/>
              </w:rPr>
              <w:t>3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070" w:type="dxa"/>
            <w:gridSpan w:val="5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146"/>
              <w:ind w:left="29"/>
              <w:rPr>
                <w:sz w:val="18"/>
              </w:rPr>
            </w:pPr>
            <w:r>
              <w:rPr>
                <w:sz w:val="18"/>
              </w:rPr>
              <w:t>0.95</w:t>
            </w:r>
            <w:r>
              <w:rPr>
                <w:spacing w:val="-13"/>
                <w:sz w:val="18"/>
              </w:rPr>
              <w:t xml:space="preserve"> 寸-</w:t>
            </w:r>
            <w:r>
              <w:rPr>
                <w:spacing w:val="-5"/>
                <w:sz w:val="18"/>
              </w:rPr>
              <w:t>2.4</w:t>
            </w:r>
            <w:r>
              <w:rPr>
                <w:spacing w:val="-13"/>
                <w:sz w:val="18"/>
              </w:rPr>
              <w:t xml:space="preserve"> 寸气泡间距大于 </w:t>
            </w:r>
            <w:r>
              <w:rPr>
                <w:sz w:val="18"/>
              </w:rPr>
              <w:t>5mm</w:t>
            </w:r>
            <w:r>
              <w:rPr>
                <w:spacing w:val="-10"/>
                <w:sz w:val="18"/>
              </w:rPr>
              <w:t xml:space="preserve"> 以上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070" w:type="dxa"/>
            <w:gridSpan w:val="5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29"/>
              <w:ind w:left="49"/>
              <w:rPr>
                <w:sz w:val="18"/>
              </w:rPr>
            </w:pPr>
            <w:r>
              <w:rPr>
                <w:sz w:val="18"/>
              </w:rPr>
              <w:t>＞2.4</w:t>
            </w:r>
            <w:r>
              <w:rPr>
                <w:spacing w:val="-13"/>
                <w:sz w:val="18"/>
              </w:rPr>
              <w:t xml:space="preserve"> 寸-</w:t>
            </w:r>
            <w:r>
              <w:rPr>
                <w:spacing w:val="-5"/>
                <w:sz w:val="18"/>
              </w:rPr>
              <w:t>6.0</w:t>
            </w:r>
            <w:r>
              <w:rPr>
                <w:spacing w:val="-13"/>
                <w:sz w:val="18"/>
              </w:rPr>
              <w:t xml:space="preserve"> 寸气泡间距大于 </w:t>
            </w:r>
            <w:r>
              <w:rPr>
                <w:sz w:val="18"/>
              </w:rPr>
              <w:t>10mm</w:t>
            </w:r>
            <w:r>
              <w:rPr>
                <w:spacing w:val="-12"/>
                <w:sz w:val="18"/>
              </w:rPr>
              <w:t xml:space="preserve"> 以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070" w:type="dxa"/>
            <w:gridSpan w:val="5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34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上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194"/>
              <w:ind w:left="33"/>
              <w:rPr>
                <w:sz w:val="24"/>
              </w:rPr>
            </w:pPr>
            <w:r>
              <w:rPr>
                <w:sz w:val="24"/>
              </w:rPr>
              <w:t>11.3.6</w:t>
            </w:r>
          </w:p>
        </w:tc>
        <w:tc>
          <w:tcPr>
            <w:tcW w:w="144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10"/>
              <w:spacing w:before="1" w:line="244" w:lineRule="auto"/>
              <w:ind w:left="364" w:right="19" w:hanging="334"/>
              <w:rPr>
                <w:sz w:val="24"/>
              </w:rPr>
            </w:pPr>
            <w:r>
              <w:rPr>
                <w:sz w:val="24"/>
              </w:rPr>
              <w:t>T/P</w:t>
            </w:r>
            <w:r>
              <w:rPr>
                <w:spacing w:val="-17"/>
                <w:sz w:val="24"/>
              </w:rPr>
              <w:t xml:space="preserve"> 及偏光片</w:t>
            </w:r>
            <w:r>
              <w:rPr>
                <w:sz w:val="24"/>
              </w:rPr>
              <w:t>凹凸点</w:t>
            </w:r>
          </w:p>
        </w:tc>
        <w:tc>
          <w:tcPr>
            <w:tcW w:w="2482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10"/>
              <w:spacing w:before="1" w:line="244" w:lineRule="auto"/>
              <w:ind w:left="999" w:right="17" w:hanging="972"/>
              <w:rPr>
                <w:sz w:val="24"/>
              </w:rPr>
            </w:pPr>
            <w:r>
              <w:rPr>
                <w:spacing w:val="-5"/>
                <w:sz w:val="24"/>
              </w:rPr>
              <w:t>T/P：LCD</w:t>
            </w:r>
            <w:r>
              <w:rPr>
                <w:spacing w:val="-13"/>
                <w:sz w:val="24"/>
              </w:rPr>
              <w:t xml:space="preserve"> 偏光片上有凹</w:t>
            </w:r>
            <w:r>
              <w:rPr>
                <w:sz w:val="24"/>
              </w:rPr>
              <w:t>凸点</w:t>
            </w:r>
          </w:p>
        </w:tc>
        <w:tc>
          <w:tcPr>
            <w:tcW w:w="3070" w:type="dxa"/>
            <w:gridSpan w:val="5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before="2" w:line="244" w:lineRule="auto"/>
              <w:ind w:left="41" w:right="3"/>
              <w:jc w:val="center"/>
              <w:rPr>
                <w:sz w:val="24"/>
              </w:rPr>
            </w:pPr>
            <w:r>
              <w:rPr>
                <w:spacing w:val="-11"/>
                <w:sz w:val="24"/>
              </w:rPr>
              <w:t>可视区有水纹</w:t>
            </w:r>
            <w:r>
              <w:rPr>
                <w:sz w:val="24"/>
              </w:rPr>
              <w:t>（擦拭不掉</w:t>
            </w:r>
            <w:r>
              <w:rPr>
                <w:spacing w:val="-53"/>
                <w:sz w:val="24"/>
              </w:rPr>
              <w:t>）</w:t>
            </w:r>
            <w:r>
              <w:rPr>
                <w:spacing w:val="-14"/>
                <w:sz w:val="24"/>
              </w:rPr>
              <w:t>拒</w:t>
            </w:r>
            <w:r>
              <w:rPr>
                <w:sz w:val="24"/>
              </w:rPr>
              <w:t>收</w:t>
            </w:r>
          </w:p>
          <w:p>
            <w:pPr>
              <w:pStyle w:val="10"/>
              <w:spacing w:before="4" w:line="307" w:lineRule="exact"/>
              <w:ind w:left="29" w:right="3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未进入可视区允收，客户装机</w:t>
            </w:r>
          </w:p>
          <w:p>
            <w:pPr>
              <w:pStyle w:val="10"/>
              <w:spacing w:line="288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后不见允收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before="2" w:line="244" w:lineRule="auto"/>
              <w:ind w:left="142" w:right="121"/>
              <w:jc w:val="both"/>
              <w:rPr>
                <w:sz w:val="24"/>
              </w:rPr>
            </w:pPr>
            <w:r>
              <w:rPr>
                <w:sz w:val="24"/>
              </w:rPr>
              <w:t>在同一视角下用样品</w:t>
            </w:r>
          </w:p>
          <w:p>
            <w:pPr>
              <w:pStyle w:val="10"/>
              <w:spacing w:line="286" w:lineRule="exact"/>
              <w:ind w:left="262"/>
              <w:rPr>
                <w:sz w:val="24"/>
              </w:rPr>
            </w:pPr>
            <w:r>
              <w:rPr>
                <w:sz w:val="24"/>
              </w:rPr>
              <w:t>比对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4"/>
              </w:rPr>
            </w:pPr>
          </w:p>
          <w:p>
            <w:pPr>
              <w:pStyle w:val="10"/>
              <w:spacing w:before="19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14" w:line="266" w:lineRule="exact"/>
              <w:ind w:left="164"/>
              <w:rPr>
                <w:sz w:val="22"/>
              </w:rPr>
            </w:pPr>
            <w:r>
              <w:rPr>
                <w:sz w:val="22"/>
              </w:rPr>
              <w:t>边框四周或任一侧的色</w:t>
            </w:r>
          </w:p>
        </w:tc>
        <w:tc>
          <w:tcPr>
            <w:tcW w:w="3070" w:type="dxa"/>
            <w:gridSpan w:val="5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  <w:p>
            <w:pPr>
              <w:pStyle w:val="10"/>
              <w:rPr>
                <w:rFonts w:ascii="Times New Roman"/>
                <w:sz w:val="22"/>
              </w:rPr>
            </w:pPr>
          </w:p>
          <w:p>
            <w:pPr>
              <w:pStyle w:val="10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10"/>
              <w:spacing w:line="271" w:lineRule="auto"/>
              <w:ind w:left="56" w:right="32"/>
              <w:jc w:val="center"/>
              <w:rPr>
                <w:sz w:val="22"/>
              </w:rPr>
            </w:pPr>
            <w:r>
              <w:rPr>
                <w:rFonts w:ascii="PMingLiU-ExtB" w:eastAsia="PMingLiU-ExtB"/>
                <w:sz w:val="22"/>
              </w:rPr>
              <w:t>1.</w:t>
            </w:r>
            <w:r>
              <w:rPr>
                <w:spacing w:val="-12"/>
                <w:sz w:val="22"/>
              </w:rPr>
              <w:t xml:space="preserve">判定示画面为 </w:t>
            </w:r>
            <w:r>
              <w:rPr>
                <w:rFonts w:ascii="PMingLiU-ExtB" w:eastAsia="PMingLiU-ExtB"/>
                <w:sz w:val="22"/>
              </w:rPr>
              <w:t xml:space="preserve">128 </w:t>
            </w:r>
            <w:r>
              <w:rPr>
                <w:spacing w:val="-9"/>
                <w:sz w:val="22"/>
              </w:rPr>
              <w:t xml:space="preserve">灰阶画面， </w:t>
            </w:r>
            <w:r>
              <w:rPr>
                <w:spacing w:val="50"/>
                <w:sz w:val="22"/>
              </w:rPr>
              <w:t>用</w:t>
            </w:r>
            <w:r>
              <w:rPr>
                <w:rFonts w:ascii="PMingLiU-ExtB" w:eastAsia="PMingLiU-ExtB"/>
                <w:sz w:val="22"/>
              </w:rPr>
              <w:t xml:space="preserve">ND filter </w:t>
            </w:r>
            <w:r>
              <w:rPr>
                <w:spacing w:val="26"/>
                <w:sz w:val="22"/>
              </w:rPr>
              <w:t>盖住</w:t>
            </w:r>
            <w:r>
              <w:rPr>
                <w:rFonts w:ascii="PMingLiU-ExtB" w:eastAsia="PMingLiU-ExtB"/>
                <w:sz w:val="22"/>
              </w:rPr>
              <w:t xml:space="preserve">mura </w:t>
            </w:r>
            <w:r>
              <w:rPr>
                <w:spacing w:val="-3"/>
                <w:sz w:val="22"/>
              </w:rPr>
              <w:t>位置进行判定。</w:t>
            </w:r>
          </w:p>
          <w:p>
            <w:pPr>
              <w:pStyle w:val="10"/>
              <w:spacing w:before="64" w:line="294" w:lineRule="exact"/>
              <w:ind w:left="3" w:right="3"/>
              <w:jc w:val="center"/>
              <w:rPr>
                <w:sz w:val="22"/>
              </w:rPr>
            </w:pPr>
            <w:r>
              <w:rPr>
                <w:rFonts w:ascii="PMingLiU-ExtB" w:eastAsia="PMingLiU-ExtB"/>
                <w:sz w:val="22"/>
              </w:rPr>
              <w:t>2</w:t>
            </w:r>
            <w:r>
              <w:rPr>
                <w:sz w:val="22"/>
              </w:rPr>
              <w:t>、</w:t>
            </w:r>
            <w:r>
              <w:rPr>
                <w:rFonts w:ascii="PMingLiU-ExtB" w:eastAsia="PMingLiU-ExtB"/>
                <w:sz w:val="22"/>
              </w:rPr>
              <w:t>ND1.3</w:t>
            </w:r>
            <w:r>
              <w:rPr>
                <w:sz w:val="22"/>
              </w:rPr>
              <w:t>（</w:t>
            </w:r>
            <w:r>
              <w:rPr>
                <w:rFonts w:ascii="PMingLiU-ExtB" w:eastAsia="PMingLiU-ExtB"/>
                <w:sz w:val="22"/>
              </w:rPr>
              <w:t>ND5%</w:t>
            </w:r>
            <w:r>
              <w:rPr>
                <w:sz w:val="22"/>
              </w:rPr>
              <w:t>可遮盖不见）</w:t>
            </w:r>
          </w:p>
          <w:p>
            <w:pPr>
              <w:pStyle w:val="10"/>
              <w:spacing w:line="242" w:lineRule="auto"/>
              <w:ind w:left="63" w:right="32"/>
              <w:jc w:val="center"/>
              <w:rPr>
                <w:sz w:val="22"/>
              </w:rPr>
            </w:pPr>
            <w:r>
              <w:rPr>
                <w:rFonts w:ascii="PMingLiU-ExtB" w:eastAsia="PMingLiU-ExtB"/>
                <w:sz w:val="22"/>
              </w:rPr>
              <w:t>3</w:t>
            </w:r>
            <w:r>
              <w:rPr>
                <w:spacing w:val="-12"/>
                <w:sz w:val="22"/>
              </w:rPr>
              <w:t>、双方若有签 限度样品，优先</w:t>
            </w:r>
            <w:r>
              <w:rPr>
                <w:spacing w:val="-4"/>
                <w:sz w:val="22"/>
              </w:rPr>
              <w:t>限度样品。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4" w:line="267" w:lineRule="exact"/>
              <w:ind w:right="24"/>
              <w:jc w:val="right"/>
              <w:rPr>
                <w:sz w:val="22"/>
              </w:rPr>
            </w:pPr>
            <w:r>
              <w:rPr>
                <w:sz w:val="22"/>
              </w:rPr>
              <w:t>差、较画面深、区域云状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5" w:line="267" w:lineRule="exact"/>
              <w:ind w:right="24"/>
              <w:jc w:val="right"/>
              <w:rPr>
                <w:sz w:val="22"/>
              </w:rPr>
            </w:pPr>
            <w:r>
              <w:rPr>
                <w:sz w:val="22"/>
              </w:rPr>
              <w:t>不均、固定位置之图形凹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5" w:line="267" w:lineRule="exact"/>
              <w:ind w:right="24"/>
              <w:jc w:val="right"/>
              <w:rPr>
                <w:sz w:val="22"/>
              </w:rPr>
            </w:pPr>
            <w:r>
              <w:rPr>
                <w:sz w:val="22"/>
              </w:rPr>
              <w:t>陷状、封口部分较画面深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5" w:line="278" w:lineRule="exact"/>
              <w:ind w:right="24"/>
              <w:jc w:val="right"/>
              <w:rPr>
                <w:sz w:val="22"/>
              </w:rPr>
            </w:pPr>
            <w:r>
              <w:rPr>
                <w:sz w:val="22"/>
              </w:rPr>
              <w:t>的半圆形、一圈圈均匀的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spacing w:before="17" w:line="266" w:lineRule="exact"/>
              <w:ind w:left="79" w:right="66"/>
              <w:jc w:val="center"/>
              <w:rPr>
                <w:rFonts w:ascii="PMingLiU-ExtB"/>
                <w:sz w:val="22"/>
              </w:rPr>
            </w:pPr>
            <w:r>
              <w:rPr>
                <w:rFonts w:ascii="PMingLiU-ExtB"/>
                <w:sz w:val="22"/>
              </w:rPr>
              <w:t>ND filter,</w:t>
            </w: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32"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11.3.7</w:t>
            </w: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16" w:line="281" w:lineRule="exact"/>
              <w:ind w:left="146" w:right="130"/>
              <w:jc w:val="center"/>
              <w:rPr>
                <w:rFonts w:ascii="PMingLiU-ExtB"/>
                <w:sz w:val="22"/>
              </w:rPr>
            </w:pPr>
            <w:r>
              <w:rPr>
                <w:rFonts w:ascii="PMingLiU-ExtB"/>
                <w:sz w:val="22"/>
                <w:u w:val="single"/>
              </w:rPr>
              <w:t>Mura</w:t>
            </w: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297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色差、线状</w:t>
            </w:r>
            <w:r>
              <w:rPr>
                <w:rFonts w:ascii="PMingLiU-ExtB" w:eastAsia="PMingLiU-ExtB"/>
                <w:sz w:val="22"/>
              </w:rPr>
              <w:t>mura</w:t>
            </w:r>
            <w:r>
              <w:rPr>
                <w:sz w:val="22"/>
              </w:rPr>
              <w:t>、黑画面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spacing w:before="13" w:line="284" w:lineRule="exact"/>
              <w:ind w:left="79" w:right="63"/>
              <w:jc w:val="center"/>
              <w:rPr>
                <w:sz w:val="22"/>
              </w:rPr>
            </w:pPr>
            <w:r>
              <w:rPr>
                <w:rFonts w:ascii="PMingLiU-ExtB" w:eastAsia="PMingLiU-ExtB"/>
                <w:sz w:val="22"/>
              </w:rPr>
              <w:t xml:space="preserve">128 </w:t>
            </w:r>
            <w:r>
              <w:rPr>
                <w:sz w:val="22"/>
              </w:rPr>
              <w:t>灰阶</w:t>
            </w: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spacing w:before="32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line="261" w:lineRule="exact"/>
              <w:ind w:right="27"/>
              <w:jc w:val="right"/>
              <w:rPr>
                <w:sz w:val="22"/>
              </w:rPr>
            </w:pPr>
            <w:r>
              <w:rPr>
                <w:spacing w:val="-14"/>
                <w:sz w:val="22"/>
              </w:rPr>
              <w:t xml:space="preserve">可见因 </w:t>
            </w:r>
            <w:r>
              <w:rPr>
                <w:rFonts w:ascii="PMingLiU-ExtB" w:eastAsia="PMingLiU-ExtB"/>
                <w:sz w:val="22"/>
              </w:rPr>
              <w:t xml:space="preserve">spacer </w:t>
            </w:r>
            <w:r>
              <w:rPr>
                <w:spacing w:val="-4"/>
                <w:sz w:val="22"/>
              </w:rPr>
              <w:t>聚集产生的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spacing w:line="261" w:lineRule="exact"/>
              <w:ind w:left="82" w:right="68"/>
              <w:jc w:val="center"/>
              <w:rPr>
                <w:sz w:val="22"/>
              </w:rPr>
            </w:pPr>
            <w:r>
              <w:rPr>
                <w:sz w:val="22"/>
              </w:rPr>
              <w:t>画面</w:t>
            </w: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4" w:line="280" w:lineRule="exact"/>
              <w:ind w:right="34"/>
              <w:jc w:val="right"/>
              <w:rPr>
                <w:sz w:val="22"/>
              </w:rPr>
            </w:pPr>
            <w:r>
              <w:rPr>
                <w:rFonts w:ascii="PMingLiU-ExtB" w:eastAsia="PMingLiU-ExtB"/>
                <w:sz w:val="22"/>
              </w:rPr>
              <w:t>mura</w:t>
            </w:r>
            <w:r>
              <w:rPr>
                <w:sz w:val="22"/>
              </w:rPr>
              <w:t>、均匀的实斜线、区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6" w:line="278" w:lineRule="exact"/>
              <w:ind w:left="162"/>
              <w:rPr>
                <w:sz w:val="22"/>
              </w:rPr>
            </w:pPr>
            <w:r>
              <w:rPr>
                <w:sz w:val="22"/>
              </w:rPr>
              <w:t>域性斜线、</w:t>
            </w:r>
            <w:r>
              <w:rPr>
                <w:rFonts w:ascii="PMingLiU-ExtB" w:eastAsia="PMingLiU-ExtB"/>
                <w:sz w:val="22"/>
              </w:rPr>
              <w:t xml:space="preserve">Driver IC </w:t>
            </w:r>
            <w:r>
              <w:rPr>
                <w:sz w:val="22"/>
              </w:rPr>
              <w:t>与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pStyle w:val="10"/>
              <w:spacing w:before="6" w:line="286" w:lineRule="exact"/>
              <w:ind w:left="162"/>
              <w:rPr>
                <w:sz w:val="22"/>
              </w:rPr>
            </w:pPr>
            <w:r>
              <w:rPr>
                <w:rFonts w:ascii="PMingLiU-ExtB" w:eastAsia="PMingLiU-ExtB"/>
                <w:sz w:val="22"/>
              </w:rPr>
              <w:t xml:space="preserve">TFT </w:t>
            </w:r>
            <w:r>
              <w:rPr>
                <w:sz w:val="22"/>
              </w:rPr>
              <w:t>匹配问题等原因的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thinThickMediumGap" w:color="000000" w:sz="0" w:space="0"/>
            <w:left w:val="thinThickMediumGap" w:color="000000" w:sz="0" w:space="0"/>
            <w:bottom w:val="thinThickMediumGap" w:color="000000" w:sz="0" w:space="0"/>
            <w:right w:val="thinThickMediumGap" w:color="000000" w:sz="0" w:space="0"/>
            <w:insideH w:val="thinThickMediumGap" w:color="000000" w:sz="0" w:space="0"/>
            <w:insideV w:val="thinThickMediumGap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8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45" w:type="dxa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482" w:type="dxa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10"/>
              <w:spacing w:line="306" w:lineRule="exact"/>
              <w:ind w:left="226" w:right="210"/>
              <w:jc w:val="center"/>
              <w:rPr>
                <w:rFonts w:ascii="PMingLiU-ExtB"/>
                <w:sz w:val="22"/>
              </w:rPr>
            </w:pPr>
            <w:r>
              <w:rPr>
                <w:rFonts w:ascii="PMingLiU-ExtB"/>
                <w:sz w:val="22"/>
              </w:rPr>
              <w:t>mura</w:t>
            </w:r>
          </w:p>
        </w:tc>
        <w:tc>
          <w:tcPr>
            <w:tcW w:w="3070" w:type="dxa"/>
            <w:gridSpan w:val="5"/>
            <w:vMerge w:val="continue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nil"/>
              <w:left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pict>
          <v:shape id="_x0000_s1205" o:spid="_x0000_s1205" style="position:absolute;left:0pt;margin-left:108.2pt;margin-top:552.35pt;height:92.5pt;width:92.5pt;mso-position-horizontal-relative:page;mso-position-vertical-relative:page;z-index:-254269440;mso-width-relative:page;mso-height-relative:page;" fillcolor="#C0C0C0" filled="t" stroked="f" coordorigin="2164,11047" coordsize="1850,1850" path="m3066,12601l3010,12545,2461,11996,2414,12042,2860,12487,2884,12511,2905,12530,2921,12544,2920,12545,2900,12535,2465,12341,2223,12233,2164,12292,2770,12897,2816,12851,2361,12396,2337,12372,2318,12354,2304,12342,2305,12341,2330,12355,2357,12368,3011,12656,3066,12601m3206,12461l2601,11855,2554,11902,3159,12508,3206,12461m3440,12182l3439,12163,3436,12143,3431,12124,3423,12105,3413,12085,3401,12065,3387,12046,3370,12026,3361,12016,3355,12010,3352,12006,3338,11993,3324,11981,3310,11970,3296,11961,3281,11952,3266,11944,3250,11937,3235,11931,3218,11927,3211,11925,3201,11923,3182,11920,3163,11918,3142,11917,3121,11917,3098,11919,3075,11921,3034,11924,2999,11925,2971,11924,2959,11923,2949,11921,2939,11918,2930,11915,2921,11910,2911,11905,2902,11899,2893,11892,2884,11884,2874,11876,2865,11865,2856,11855,2849,11844,2843,11833,2838,11823,2834,11812,2832,11801,2831,11790,2831,11779,2832,11768,2834,11758,2837,11748,2842,11739,2847,11730,2854,11721,2862,11712,2875,11701,2888,11691,2902,11683,2917,11676,2932,11671,2948,11668,2965,11667,2982,11668,2982,11667,2897,11582,2885,11584,2873,11587,2861,11592,2848,11598,2836,11606,2823,11616,2809,11627,2796,11640,2783,11654,2772,11669,2763,11685,2757,11701,2752,11719,2749,11737,2748,11756,2749,11775,2752,11795,2757,11815,2764,11835,2773,11855,2785,11874,2798,11893,2814,11912,2823,11922,2832,11931,2845,11943,2857,11955,2870,11965,2884,11974,2897,11983,2910,11990,2924,11997,2938,12003,2953,12008,2969,12012,2987,12015,3005,12017,3026,12018,3047,12018,3070,12017,3156,12010,3178,12010,3196,12010,3211,12011,3226,12014,3240,12018,3254,12023,3268,12030,3282,12039,3295,12049,3308,12061,3319,12072,3328,12083,3336,12094,3343,12105,3349,12116,3353,12127,3356,12137,3357,12148,3357,12158,3356,12169,3354,12179,3350,12189,3345,12199,3339,12208,3332,12218,3323,12228,3316,12234,3309,12240,3293,12250,3275,12258,3254,12265,3233,12270,3212,12272,3190,12272,3170,12270,3259,12359,3274,12358,3290,12355,3307,12350,3326,12342,3344,12332,3360,12322,3374,12312,3386,12302,3400,12286,3410,12272,3412,12270,3422,12253,3430,12236,3436,12219,3439,12200,3440,12182m3624,12043l3018,11438,2972,11484,3577,12090,3624,12043m4014,11653l3958,11597,3409,11047,3362,11094,3808,11539,3833,11563,3853,11582,3869,11596,3868,11597,3849,11587,3413,11392,3171,11285,3113,11343,3718,11949,3765,11902,3309,11447,3285,11424,3266,11406,3252,11394,3254,11392,3279,11407,3305,11419,3959,11708,4014,11653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206" o:spid="_x0000_s1206" style="position:absolute;left:0pt;margin-left:274.2pt;margin-top:386.3pt;height:92.5pt;width:92.5pt;mso-position-horizontal-relative:page;mso-position-vertical-relative:page;z-index:-254268416;mso-width-relative:page;mso-height-relative:page;" fillcolor="#C0C0C0" filled="t" stroked="f" coordorigin="5485,7727" coordsize="1850,1850" path="m6386,9281l6330,9225,5781,8675,5735,8722,6180,9167,6205,9191,6225,9210,6241,9224,6241,9225,6221,9215,5786,9020,5544,8912,5485,8971,6090,9577,6137,9530,5681,9075,5657,9052,5638,9034,5624,9022,5626,9020,5651,9035,5678,9047,6331,9336,6386,9281m6527,9140l5921,8535,5874,8582,6480,9187,6527,9140m6761,8861l6760,8842,6757,8823,6751,8804,6744,8784,6734,8765,6722,8745,6707,8725,6691,8705,6682,8695,6676,8689,6672,8685,6658,8673,6645,8661,6631,8650,6616,8640,6601,8631,6586,8624,6571,8617,6555,8611,6538,8606,6532,8605,6521,8602,6502,8600,6483,8598,6462,8597,6441,8597,6419,8598,6395,8600,6354,8604,6319,8605,6291,8604,6279,8602,6269,8600,6260,8598,6250,8594,6241,8590,6232,8585,6222,8579,6213,8572,6204,8564,6195,8555,6185,8545,6177,8534,6169,8524,6163,8513,6158,8502,6155,8491,6152,8481,6151,8470,6151,8459,6152,8448,6154,8438,6158,8428,6162,8419,6168,8409,6174,8401,6182,8392,6195,8380,6208,8371,6222,8362,6237,8356,6253,8351,6269,8348,6285,8347,6303,8347,6302,8347,6218,8262,6206,8264,6194,8267,6181,8272,6169,8278,6156,8286,6143,8296,6130,8307,6116,8319,6104,8334,6093,8349,6084,8364,6077,8381,6072,8398,6069,8416,6068,8435,6069,8455,6072,8475,6077,8495,6084,8515,6094,8534,6105,8554,6119,8573,6135,8592,6143,8602,6152,8611,6165,8623,6178,8634,6191,8644,6204,8654,6217,8662,6231,8670,6245,8677,6259,8683,6273,8687,6289,8691,6307,8694,6326,8696,6346,8698,6367,8698,6390,8697,6476,8690,6499,8689,6516,8689,6531,8691,6546,8693,6560,8698,6575,8703,6589,8710,6602,8718,6616,8729,6629,8740,6639,8752,6649,8763,6657,8774,6664,8785,6669,8796,6673,8806,6676,8817,6678,8828,6678,8838,6677,8848,6674,8858,6671,8868,6666,8878,6660,8888,6652,8898,6643,8907,6636,8913,6629,8919,6613,8929,6595,8938,6575,8945,6553,8950,6532,8952,6511,8952,6490,8949,6579,9038,6594,9038,6610,9035,6627,9030,6646,9021,6664,9012,6680,9002,6694,8992,6706,8981,6720,8966,6731,8952,6732,8950,6742,8933,6750,8916,6756,8898,6759,8880,6761,8861m6944,8723l6339,8117,6292,8164,6897,8769,6944,8723m7335,8332l7279,8276,6729,7727,6683,7773,7099,8190,7128,8218,7153,8242,7174,8261,7190,8276,7189,8276,7169,8266,6734,8072,6492,7964,6433,8023,7039,8628,7085,8582,6630,8127,6605,8103,6586,8086,6573,8073,6574,8072,6599,8086,6626,8099,7279,8388,7335,833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shape id="_x0000_s1207" o:spid="_x0000_s1207" style="position:absolute;left:0pt;margin-left:440.25pt;margin-top:220.3pt;height:92.5pt;width:92.5pt;mso-position-horizontal-relative:page;mso-position-vertical-relative:page;z-index:-254267392;mso-width-relative:page;mso-height-relative:page;" fillcolor="#C0C0C0" filled="t" stroked="f" coordorigin="8805,4407" coordsize="1850,1850" path="m9707,5960l9651,5904,9101,5355,9055,5401,9471,5817,9500,5846,9525,5870,9546,5889,9562,5903,9561,5904,9541,5894,9106,5700,8864,5592,8805,5651,9411,6256,9457,6210,9002,5755,8977,5731,8958,5714,8945,5701,8946,5700,8971,5714,8998,5727,9651,6016,9707,5960m9847,5820l9241,5215,9195,5261,9800,5867,9847,5820m10081,5541l10080,5522,10077,5503,10072,5483,10064,5464,10054,5444,10042,5425,10028,5405,10011,5385,10002,5375,9996,5369,9992,5365,9979,5352,9965,5341,9951,5330,9936,5320,9922,5311,9907,5303,9891,5296,9875,5291,9859,5286,9852,5284,9841,5282,9823,5279,9803,5277,9783,5277,9761,5277,9739,5278,9715,5280,9674,5283,9640,5284,9611,5283,9600,5282,9589,5280,9580,5278,9571,5274,9561,5270,9552,5265,9543,5258,9534,5251,9524,5244,9515,5235,9505,5224,9497,5214,9490,5203,9484,5193,9479,5182,9475,5171,9473,5160,9471,5149,9471,5138,9472,5128,9475,5118,9478,5108,9482,5098,9488,5089,9495,5080,9502,5072,9515,5060,9529,5050,9543,5042,9558,5035,9573,5031,9589,5028,9606,5026,9623,5027,9623,5026,9538,4942,9526,4943,9514,4946,9502,4951,9489,4958,9476,4966,9463,4975,9450,4986,9437,4999,9424,5013,9413,5028,9404,5044,9397,5061,9392,5078,9389,5096,9388,5115,9389,5135,9392,5155,9397,5175,9405,5194,9414,5214,9426,5233,9439,5253,9455,5272,9463,5281,9473,5291,9485,5303,9498,5314,9511,5324,9524,5334,9538,5342,9551,5350,9565,5356,9579,5362,9594,5367,9610,5371,9627,5374,9646,5376,9666,5377,9688,5377,9711,5376,9796,5370,9819,5369,9837,5369,9852,5370,9866,5373,9881,5377,9895,5383,9909,5389,9923,5398,9936,5408,9949,5420,9960,5431,9969,5443,9977,5454,9984,5465,9989,5475,9994,5486,9996,5497,9998,5507,9998,5518,9997,5528,9995,5538,9991,5548,9986,5558,9980,5568,9972,5577,9963,5587,9957,5593,9950,5599,9934,5609,9915,5617,9895,5624,9873,5629,9853,5632,9831,5632,9811,5629,9900,5718,9914,5718,9930,5715,9948,5709,9966,5701,9984,5692,10001,5682,10015,5671,10026,5661,10041,5645,10051,5632,10053,5629,10063,5613,10071,5595,10076,5578,10080,5560,10081,5541m10265,5402l9659,4797,9612,4844,10218,5449,10265,5402m10655,5012l10599,4956,10049,4407,10003,4453,10419,4869,10449,4898,10473,4922,10494,4941,10510,4955,10509,4956,10489,4946,10054,4752,9812,4644,9753,4703,10359,5308,10405,5262,9950,4807,9926,4783,9907,4765,9893,4753,9894,4752,9919,4766,9946,4779,10599,5067,10655,5012e">
            <v:path arrowok="t"/>
            <v:fill on="t" opacity="32899f" focussize="0,0"/>
            <v:stroke on="f"/>
            <v:imagedata o:title=""/>
            <o:lock v:ext="edit"/>
          </v:shape>
        </w:pict>
      </w:r>
      <w:r>
        <w:pict>
          <v:group id="_x0000_s1208" o:spid="_x0000_s1208" o:spt="203" style="position:absolute;left:0pt;margin-left:176.5pt;margin-top:173.65pt;height:36.2pt;width:92.05pt;mso-position-horizontal-relative:page;mso-position-vertical-relative:page;z-index:-254266368;mso-width-relative:page;mso-height-relative:page;" coordorigin="3530,3474" coordsize="1841,724">
            <o:lock v:ext="edit"/>
            <v:shape id="_x0000_s1209" o:spid="_x0000_s1209" o:spt="75" type="#_x0000_t75" style="position:absolute;left:3530;top:3474;height:724;width:1841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210" o:spid="_x0000_s1210" style="position:absolute;left:4713;top:13176;height:24;width:595;" filled="f" stroked="t" coordorigin="4713,13176" coordsize="595,24" path="m4713,3640l5308,3640m4713,3664l5308,3664e">
              <v:path arrowok="t"/>
              <v:fill on="f" focussize="0,0"/>
              <v:stroke weight="0.6pt" color="#000000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49051136" behindDoc="1" locked="0" layoutInCell="1" allowOverlap="1">
            <wp:simplePos x="0" y="0"/>
            <wp:positionH relativeFrom="page">
              <wp:posOffset>2326640</wp:posOffset>
            </wp:positionH>
            <wp:positionV relativeFrom="page">
              <wp:posOffset>3911600</wp:posOffset>
            </wp:positionV>
            <wp:extent cx="912495" cy="828675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5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1" o:spid="_x0000_s1211" o:spt="203" style="position:absolute;left:0pt;margin-left:594.9pt;margin-top:624.05pt;height:16.6pt;width:0.6pt;mso-position-horizontal-relative:page;mso-position-vertical-relative:page;z-index:251726848;mso-width-relative:page;mso-height-relative:page;" coordorigin="11898,12482" coordsize="12,332">
            <o:lock v:ext="edit"/>
            <v:shape id="_x0000_s1212" o:spid="_x0000_s1212" style="position:absolute;left:11899;top:12482;height:332;width:5;" fillcolor="#000000" filled="t" stroked="f" coordorigin="11899,12482" coordsize="5,332" path="m11904,12804l11899,12804,11899,12814,11904,12814,11904,12804m11904,12482l11899,12482,11899,12492,11904,12492,11904,12482e">
              <v:path arrowok="t"/>
              <v:fill on="t" focussize="0,0"/>
              <v:stroke on="f"/>
              <v:imagedata o:title=""/>
              <o:lock v:ext="edit"/>
            </v:shape>
            <v:line id="_x0000_s1213" o:spid="_x0000_s1213" o:spt="20" style="position:absolute;left:11904;top:12482;height:322;width:0;" stroked="t" coordsize="21600,21600">
              <v:path arrowok="t"/>
              <v:fill focussize="0,0"/>
              <v:stroke weight="0.6pt" color="#000000"/>
              <v:imagedata o:title=""/>
              <o:lock v:ext="edit"/>
            </v:line>
          </v:group>
        </w:pict>
      </w:r>
    </w:p>
    <w:sectPr>
      <w:pgSz w:w="11910" w:h="16840"/>
      <w:pgMar w:top="1660" w:right="400" w:bottom="1380" w:left="680" w:header="862" w:footer="118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503pt;margin-top:792.7pt;height:12pt;width:18.05pt;mso-position-horizontal-relative:page;mso-position-vertical-relative:page;z-index:-254332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1/15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1" o:spid="_x0000_s2051" style="position:absolute;left:0pt;margin-left:258pt;margin-top:815.4pt;height:8.4pt;width:31.1pt;mso-position-horizontal-relative:page;mso-position-vertical-relative:page;z-index:-254330880;mso-width-relative:page;mso-height-relative:page;" fillcolor="#DDDDDD" filled="t" stroked="f" coordorigin="5160,16308" coordsize="622,168" path="m5539,16310l5405,16310,5422,16308,5522,16308,5539,16310xm5570,16313l5374,16313,5390,16310,5554,16310,5570,16313xm5599,16315l5345,16315,5359,16313,5585,16313,5599,16315xm5426,16466l5318,16466,5306,16464,5292,16462,5268,16457,5258,16454,5246,16450,5237,16447,5225,16445,5218,16440,5208,16438,5201,16435,5194,16430,5186,16428,5182,16423,5177,16421,5165,16409,5160,16399,5160,16385,5165,16375,5172,16368,5177,16366,5182,16361,5186,16358,5194,16354,5201,16351,5208,16346,5218,16344,5225,16342,5237,16337,5246,16334,5258,16330,5268,16327,5292,16322,5306,16320,5318,16318,5333,16315,5614,16315,5628,16318,5419,16318,5410,16320,5400,16320,5390,16322,5383,16322,5374,16325,5364,16325,5354,16327,5347,16330,5338,16332,5321,16337,5292,16346,5287,16351,5280,16354,5275,16356,5261,16370,5258,16375,5258,16380,5256,16385,5256,16402,5258,16406,5258,16411,5261,16414,5263,16418,5270,16426,5275,16428,5280,16433,5290,16438,5297,16440,5304,16445,5318,16450,5326,16450,5335,16452,5342,16454,5352,16457,5359,16457,5378,16462,5388,16462,5398,16464,5417,16464,5426,16466xm5578,16471l5359,16471,5345,16469,5333,16466,5520,16466,5530,16464,5542,16464,5551,16462,5561,16462,5570,16459,5580,16459,5599,16454,5606,16454,5614,16452,5623,16450,5630,16447,5635,16445,5650,16440,5654,16435,5669,16428,5671,16423,5676,16421,5678,16416,5681,16414,5683,16409,5683,16406,5686,16402,5686,16385,5683,16380,5683,16375,5681,16370,5666,16356,5657,16351,5652,16346,5616,16334,5606,16332,5599,16330,5590,16327,5582,16325,5573,16325,5563,16322,5554,16322,5544,16320,5534,16320,5525,16318,5628,16318,5688,16330,5698,16334,5707,16337,5717,16342,5736,16346,5743,16351,5750,16354,5755,16358,5760,16361,5765,16366,5770,16368,5777,16375,5782,16385,5782,16399,5774,16414,5770,16416,5760,16426,5753,16428,5748,16433,5738,16435,5731,16438,5722,16442,5714,16445,5702,16447,5693,16452,5633,16464,5618,16466,5606,16469,5592,16469,5578,16471xm5549,16474l5390,16474,5374,16471,5563,16471,5549,16474xm5486,16476l5453,16476,5436,16474,5503,16474,5486,16476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2" o:spid="_x0000_s2052" style="position:absolute;left:0pt;margin-left:334.2pt;margin-top:811.2pt;height:12.6pt;width:30.5pt;mso-position-horizontal-relative:page;mso-position-vertical-relative:page;z-index:-254329856;mso-width-relative:page;mso-height-relative:page;" fillcolor="#DDDDDD" filled="t" stroked="f" coordorigin="6684,16224" coordsize="610,252" path="m7068,16226l6888,16226,6902,16224,7054,16224,7068,16226xm7226,16284l7214,16277,7200,16272,7186,16265,7174,16260,7145,16250,7130,16248,7116,16243,7087,16238,7070,16238,7051,16236,7034,16236,7013,16234,7190,16234,7198,16231,7205,16231,7212,16229,7219,16229,7226,16226,7231,16224,7258,16282,7226,16284xm7121,16231l6835,16231,6847,16229,6862,16229,6874,16226,7082,16226,7094,16229,7121,16231xm7164,16466l6826,16466,6816,16464,7075,16464,7085,16462,7094,16462,7104,16459,7123,16459,7138,16454,7145,16454,7159,16450,7166,16450,7190,16438,7193,16435,7198,16433,7205,16426,7207,16421,7207,16418,7210,16416,7210,16406,7207,16404,7207,16402,7202,16399,7195,16394,7188,16392,7178,16387,7166,16385,7152,16380,7138,16378,7121,16373,7102,16370,7080,16368,7058,16363,7006,16358,6977,16354,6938,16349,6902,16346,6869,16342,6840,16337,6814,16334,6792,16330,6773,16327,6756,16325,6734,16318,6730,16318,6710,16308,6708,16306,6703,16303,6701,16298,6698,16296,6698,16294,6696,16291,6696,16279,6698,16274,6706,16267,6725,16258,6732,16255,6737,16253,6770,16243,6790,16238,6802,16236,6811,16234,6823,16231,7142,16231,7159,16234,6919,16234,6907,16236,6876,16236,6866,16238,6857,16238,6850,16241,6842,16241,6828,16246,6821,16246,6806,16253,6797,16255,6790,16260,6785,16265,6780,16267,6775,16277,6775,16284,6778,16289,6785,16296,6790,16298,6804,16303,6814,16306,6826,16308,6840,16310,6862,16315,6886,16318,6914,16322,6946,16325,7025,16334,7058,16337,7092,16342,7121,16346,7147,16349,7171,16354,7214,16363,7222,16363,7231,16366,7246,16370,7250,16373,7258,16375,7272,16382,7277,16387,7282,16390,7291,16399,7291,16404,7294,16406,7294,16411,7291,16416,7291,16418,7289,16421,7286,16426,7282,16428,7279,16430,7270,16435,7265,16440,7236,16450,7226,16452,7219,16454,7210,16457,7198,16459,7188,16462,7164,16466xm6732,16476l6684,16404,6720,16402,6730,16411,6737,16414,6742,16418,6749,16423,6756,16426,6761,16428,6768,16433,6778,16435,6799,16442,6818,16447,6826,16450,6835,16452,6874,16457,6917,16462,6926,16462,6938,16464,6799,16464,6790,16466,6782,16466,6773,16469,6754,16471,6732,16476xm7126,16471l6890,16471,6864,16469,6845,16466,7152,16466,7140,16469,7126,16471xm7082,16474l6929,16474,6914,16471,7097,16471,7082,16474xm7034,16476l6970,16476,6955,16474,7051,16474,7034,16476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3" o:spid="_x0000_s2053" style="position:absolute;left:0pt;margin-left:218.5pt;margin-top:811.3pt;height:12.25pt;width:34.35pt;mso-position-horizontal-relative:page;mso-position-vertical-relative:page;z-index:-254328832;mso-width-relative:page;mso-height-relative:page;" fillcolor="#DDDDDD" filled="t" stroked="f" coordorigin="4370,16226" coordsize="687,245" path="m4894,16236l4370,16236,4370,16226,4790,16226,4805,16229,4834,16229,4846,16231,4858,16231,4870,16234,4882,16234,4894,16236xm4570,16238l4447,16238,4445,16236,4579,16236,4570,16238xm4932,16243l4812,16243,4802,16241,4793,16241,4783,16238,4764,16238,4752,16236,4903,16236,4932,16243xm4570,16462l4447,16462,4454,16459,4459,16454,4459,16243,4454,16238,4565,16238,4562,16241,4560,16241,4555,16246,4555,16339,4879,16339,4862,16342,4843,16344,4824,16344,4802,16346,4783,16346,4788,16349,4555,16349,4555,16454,4558,16454,4558,16457,4562,16457,4565,16459,4567,16459,4570,16462xm4879,16339l4740,16339,4750,16337,4769,16337,4788,16334,4822,16330,4836,16327,4850,16322,4858,16322,4882,16310,4886,16306,4891,16303,4891,16298,4896,16294,4896,16282,4894,16277,4894,16274,4886,16267,4882,16265,4879,16262,4865,16255,4860,16255,4855,16253,4848,16250,4843,16248,4836,16248,4829,16246,4819,16243,4942,16243,4963,16250,4968,16253,4975,16255,4980,16258,4982,16262,4987,16265,4990,16267,4994,16270,4994,16274,4997,16277,4997,16291,4994,16294,4994,16298,4990,16303,4985,16306,4978,16313,4968,16318,4939,16327,4932,16327,4915,16332,4898,16334,4879,16339xm5057,16471l4891,16471,4682,16349,4788,16349,4961,16454,4975,16459,4982,16459,4990,16462,4997,16462,5004,16464,5057,16464,5057,16471xm4567,16459l4565,16459,4567,16459,4567,16459xm4598,16464l4426,16464,4433,16462,4589,16462,4598,16464xm4644,16471l4370,16471,4370,16464,4644,16464,4644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4" o:spid="_x0000_s2054" style="position:absolute;left:0pt;margin-left:294.1pt;margin-top:811.3pt;height:12.25pt;width:35.05pt;mso-position-horizontal-relative:page;mso-position-vertical-relative:page;z-index:-254327808;mso-width-relative:page;mso-height-relative:page;" fillcolor="#DDDDDD" filled="t" stroked="f" coordorigin="5882,16226" coordsize="701,245" path="m6139,16236l5882,16236,5882,16226,6139,16226,6139,16236xm6583,16236l6331,16236,6331,16226,6583,16226,6583,16236xm6072,16238l5947,16238,5945,16236,6082,16236,6072,16238xm6521,16238l6396,16238,6394,16236,6528,16236,6521,16238xm6072,16462l5950,16462,5954,16459,5962,16452,5962,16246,5959,16246,5959,16243,5954,16238,6065,16238,6062,16241,6060,16241,6055,16246,6055,16339,6504,16339,6504,16346,6055,16346,6055,16454,6058,16454,6058,16457,6062,16457,6065,16459,6067,16459,6072,16462xm6511,16241l6403,16241,6403,16238,6514,16238,6511,16241xm6504,16339l6408,16339,6408,16243,6406,16241,6509,16241,6504,16246,6504,16339xm6518,16462l6398,16462,6403,16459,6408,16454,6408,16346,6504,16346,6504,16454,6506,16454,6506,16457,6509,16457,6514,16459,6516,16459,6518,16462xm6506,16454l6504,16454,6506,16454,6506,16454xm6067,16459l6065,16459,6067,16459,6067,16459xm6516,16459l6514,16459,6516,16459,6516,16459xm6098,16464l5928,16464,5933,16462,6089,16462,6098,16464xm6545,16464l6377,16464,6382,16462,6535,16462,6545,16464xm6139,16471l5882,16471,5882,16464,6139,16464,6139,16471xm6583,16471l6331,16471,6331,16464,6583,16464,6583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55" o:spid="_x0000_s2055" o:spt="20" style="position:absolute;left:0pt;margin-left:54.05pt;margin-top:769.25pt;height:0pt;width:485.95pt;mso-position-horizontal-relative:page;mso-position-vertical-relative:page;z-index:-25432678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6" o:spid="_x0000_s2056" o:spt="202" type="#_x0000_t202" style="position:absolute;left:0pt;margin-left:504.6pt;margin-top:781.45pt;height:12pt;width:19.05pt;mso-position-horizontal-relative:page;mso-position-vertical-relative:page;z-index:-2543257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/15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8" o:spid="_x0000_s2058" style="position:absolute;left:0pt;margin-left:258pt;margin-top:815.4pt;height:8.4pt;width:31.1pt;mso-position-horizontal-relative:page;mso-position-vertical-relative:page;z-index:-254323712;mso-width-relative:page;mso-height-relative:page;" fillcolor="#DDDDDD" filled="t" stroked="f" coordorigin="5160,16308" coordsize="622,168" path="m5539,16310l5405,16310,5422,16308,5522,16308,5539,16310xm5570,16313l5374,16313,5390,16310,5554,16310,5570,16313xm5599,16315l5345,16315,5359,16313,5585,16313,5599,16315xm5426,16466l5318,16466,5306,16464,5292,16462,5268,16457,5258,16454,5246,16450,5237,16447,5225,16445,5218,16440,5208,16438,5201,16435,5194,16430,5186,16428,5182,16423,5177,16421,5165,16409,5160,16399,5160,16385,5165,16375,5172,16368,5177,16366,5182,16361,5186,16358,5194,16354,5201,16351,5208,16346,5218,16344,5225,16342,5237,16337,5246,16334,5258,16330,5268,16327,5292,16322,5306,16320,5318,16318,5333,16315,5614,16315,5628,16318,5419,16318,5410,16320,5400,16320,5390,16322,5383,16322,5374,16325,5364,16325,5354,16327,5347,16330,5338,16332,5321,16337,5292,16346,5287,16351,5280,16354,5275,16356,5261,16370,5258,16375,5258,16380,5256,16385,5256,16402,5258,16406,5258,16411,5261,16414,5263,16418,5270,16426,5275,16428,5280,16433,5290,16438,5297,16440,5304,16445,5318,16450,5326,16450,5335,16452,5342,16454,5352,16457,5359,16457,5378,16462,5388,16462,5398,16464,5417,16464,5426,16466xm5578,16471l5359,16471,5345,16469,5333,16466,5520,16466,5530,16464,5542,16464,5551,16462,5561,16462,5570,16459,5580,16459,5599,16454,5606,16454,5614,16452,5623,16450,5630,16447,5635,16445,5650,16440,5654,16435,5669,16428,5671,16423,5676,16421,5678,16416,5681,16414,5683,16409,5683,16406,5686,16402,5686,16385,5683,16380,5683,16375,5681,16370,5666,16356,5657,16351,5652,16346,5616,16334,5606,16332,5599,16330,5590,16327,5582,16325,5573,16325,5563,16322,5554,16322,5544,16320,5534,16320,5525,16318,5628,16318,5688,16330,5698,16334,5707,16337,5717,16342,5736,16346,5743,16351,5750,16354,5755,16358,5760,16361,5765,16366,5770,16368,5777,16375,5782,16385,5782,16399,5774,16414,5770,16416,5760,16426,5753,16428,5748,16433,5738,16435,5731,16438,5722,16442,5714,16445,5702,16447,5693,16452,5633,16464,5618,16466,5606,16469,5592,16469,5578,16471xm5549,16474l5390,16474,5374,16471,5563,16471,5549,16474xm5486,16476l5453,16476,5436,16474,5503,16474,5486,16476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9" o:spid="_x0000_s2059" style="position:absolute;left:0pt;margin-left:334.2pt;margin-top:811.2pt;height:12.6pt;width:30.5pt;mso-position-horizontal-relative:page;mso-position-vertical-relative:page;z-index:-254322688;mso-width-relative:page;mso-height-relative:page;" fillcolor="#DDDDDD" filled="t" stroked="f" coordorigin="6684,16224" coordsize="610,252" path="m7068,16226l6888,16226,6902,16224,7054,16224,7068,16226xm7226,16284l7214,16277,7200,16272,7186,16265,7174,16260,7145,16250,7130,16248,7116,16243,7087,16238,7070,16238,7051,16236,7034,16236,7013,16234,7190,16234,7198,16231,7205,16231,7212,16229,7219,16229,7226,16226,7231,16224,7258,16282,7226,16284xm7121,16231l6835,16231,6847,16229,6862,16229,6874,16226,7082,16226,7094,16229,7121,16231xm7164,16466l6826,16466,6816,16464,7075,16464,7085,16462,7094,16462,7104,16459,7123,16459,7138,16454,7145,16454,7159,16450,7166,16450,7190,16438,7193,16435,7198,16433,7205,16426,7207,16421,7207,16418,7210,16416,7210,16406,7207,16404,7207,16402,7202,16399,7195,16394,7188,16392,7178,16387,7166,16385,7152,16380,7138,16378,7121,16373,7102,16370,7080,16368,7058,16363,7006,16358,6977,16354,6938,16349,6902,16346,6869,16342,6840,16337,6814,16334,6792,16330,6773,16327,6756,16325,6734,16318,6730,16318,6710,16308,6708,16306,6703,16303,6701,16298,6698,16296,6698,16294,6696,16291,6696,16279,6698,16274,6706,16267,6725,16258,6732,16255,6737,16253,6770,16243,6790,16238,6802,16236,6811,16234,6823,16231,7142,16231,7159,16234,6919,16234,6907,16236,6876,16236,6866,16238,6857,16238,6850,16241,6842,16241,6828,16246,6821,16246,6806,16253,6797,16255,6790,16260,6785,16265,6780,16267,6775,16277,6775,16284,6778,16289,6785,16296,6790,16298,6804,16303,6814,16306,6826,16308,6840,16310,6862,16315,6886,16318,6914,16322,6946,16325,7025,16334,7058,16337,7092,16342,7121,16346,7147,16349,7171,16354,7214,16363,7222,16363,7231,16366,7246,16370,7250,16373,7258,16375,7272,16382,7277,16387,7282,16390,7291,16399,7291,16404,7294,16406,7294,16411,7291,16416,7291,16418,7289,16421,7286,16426,7282,16428,7279,16430,7270,16435,7265,16440,7236,16450,7226,16452,7219,16454,7210,16457,7198,16459,7188,16462,7164,16466xm6732,16476l6684,16404,6720,16402,6730,16411,6737,16414,6742,16418,6749,16423,6756,16426,6761,16428,6768,16433,6778,16435,6799,16442,6818,16447,6826,16450,6835,16452,6874,16457,6917,16462,6926,16462,6938,16464,6799,16464,6790,16466,6782,16466,6773,16469,6754,16471,6732,16476xm7126,16471l6890,16471,6864,16469,6845,16466,7152,16466,7140,16469,7126,16471xm7082,16474l6929,16474,6914,16471,7097,16471,7082,16474xm7034,16476l6970,16476,6955,16474,7051,16474,7034,16476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0" o:spid="_x0000_s2060" style="position:absolute;left:0pt;margin-left:218.5pt;margin-top:811.3pt;height:12.25pt;width:34.35pt;mso-position-horizontal-relative:page;mso-position-vertical-relative:page;z-index:-254321664;mso-width-relative:page;mso-height-relative:page;" fillcolor="#DDDDDD" filled="t" stroked="f" coordorigin="4370,16226" coordsize="687,245" path="m4894,16236l4370,16236,4370,16226,4790,16226,4805,16229,4834,16229,4846,16231,4858,16231,4870,16234,4882,16234,4894,16236xm4570,16238l4447,16238,4445,16236,4579,16236,4570,16238xm4932,16243l4812,16243,4802,16241,4793,16241,4783,16238,4764,16238,4752,16236,4903,16236,4932,16243xm4570,16462l4447,16462,4454,16459,4459,16454,4459,16243,4454,16238,4565,16238,4562,16241,4560,16241,4555,16246,4555,16339,4879,16339,4862,16342,4843,16344,4824,16344,4802,16346,4783,16346,4788,16349,4555,16349,4555,16454,4558,16454,4558,16457,4562,16457,4565,16459,4567,16459,4570,16462xm4879,16339l4740,16339,4750,16337,4769,16337,4788,16334,4822,16330,4836,16327,4850,16322,4858,16322,4882,16310,4886,16306,4891,16303,4891,16298,4896,16294,4896,16282,4894,16277,4894,16274,4886,16267,4882,16265,4879,16262,4865,16255,4860,16255,4855,16253,4848,16250,4843,16248,4836,16248,4829,16246,4819,16243,4942,16243,4963,16250,4968,16253,4975,16255,4980,16258,4982,16262,4987,16265,4990,16267,4994,16270,4994,16274,4997,16277,4997,16291,4994,16294,4994,16298,4990,16303,4985,16306,4978,16313,4968,16318,4939,16327,4932,16327,4915,16332,4898,16334,4879,16339xm5057,16471l4891,16471,4682,16349,4788,16349,4961,16454,4975,16459,4982,16459,4990,16462,4997,16462,5004,16464,5057,16464,5057,16471xm4567,16459l4565,16459,4567,16459,4567,16459xm4598,16464l4426,16464,4433,16462,4589,16462,4598,16464xm4644,16471l4370,16471,4370,16464,4644,16464,4644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1" o:spid="_x0000_s2061" style="position:absolute;left:0pt;margin-left:294.1pt;margin-top:811.3pt;height:12.25pt;width:35.05pt;mso-position-horizontal-relative:page;mso-position-vertical-relative:page;z-index:-254320640;mso-width-relative:page;mso-height-relative:page;" fillcolor="#DDDDDD" filled="t" stroked="f" coordorigin="5882,16226" coordsize="701,245" path="m6139,16236l5882,16236,5882,16226,6139,16226,6139,16236xm6583,16236l6331,16236,6331,16226,6583,16226,6583,16236xm6072,16238l5947,16238,5945,16236,6082,16236,6072,16238xm6521,16238l6396,16238,6394,16236,6528,16236,6521,16238xm6072,16462l5950,16462,5954,16459,5962,16452,5962,16246,5959,16246,5959,16243,5954,16238,6065,16238,6062,16241,6060,16241,6055,16246,6055,16339,6504,16339,6504,16346,6055,16346,6055,16454,6058,16454,6058,16457,6062,16457,6065,16459,6067,16459,6072,16462xm6511,16241l6403,16241,6403,16238,6514,16238,6511,16241xm6504,16339l6408,16339,6408,16243,6406,16241,6509,16241,6504,16246,6504,16339xm6518,16462l6398,16462,6403,16459,6408,16454,6408,16346,6504,16346,6504,16454,6506,16454,6506,16457,6509,16457,6514,16459,6516,16459,6518,16462xm6506,16454l6504,16454,6506,16454,6506,16454xm6067,16459l6065,16459,6067,16459,6067,16459xm6516,16459l6514,16459,6516,16459,6516,16459xm6098,16464l5928,16464,5933,16462,6089,16462,6098,16464xm6545,16464l6377,16464,6382,16462,6535,16462,6545,16464xm6139,16471l5882,16471,5882,16464,6139,16464,6139,16471xm6583,16471l6331,16471,6331,16464,6583,16464,6583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62" o:spid="_x0000_s2062" o:spt="20" style="position:absolute;left:0pt;margin-left:54.05pt;margin-top:769.25pt;height:0pt;width:485.95pt;mso-position-horizontal-relative:page;mso-position-vertical-relative:page;z-index:-254319616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63" o:spid="_x0000_s2063" o:spt="202" type="#_x0000_t202" style="position:absolute;left:0pt;margin-left:504.6pt;margin-top:781.45pt;height:12pt;width:19.05pt;mso-position-horizontal-relative:page;mso-position-vertical-relative:page;z-index:-2543185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/15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4" o:spid="_x0000_s2064" style="position:absolute;left:0pt;margin-left:258pt;margin-top:815.4pt;height:8.4pt;width:31.1pt;mso-position-horizontal-relative:page;mso-position-vertical-relative:page;z-index:-254317568;mso-width-relative:page;mso-height-relative:page;" fillcolor="#DDDDDD" filled="t" stroked="f" coordorigin="5160,16308" coordsize="622,168" path="m5539,16310l5405,16310,5422,16308,5522,16308,5539,16310xm5570,16313l5374,16313,5390,16310,5554,16310,5570,16313xm5599,16315l5345,16315,5359,16313,5585,16313,5599,16315xm5426,16466l5318,16466,5306,16464,5292,16462,5268,16457,5258,16454,5246,16450,5237,16447,5225,16445,5218,16440,5208,16438,5201,16435,5194,16430,5186,16428,5182,16423,5177,16421,5165,16409,5160,16399,5160,16385,5165,16375,5172,16368,5177,16366,5182,16361,5186,16358,5194,16354,5201,16351,5208,16346,5218,16344,5225,16342,5237,16337,5246,16334,5258,16330,5268,16327,5292,16322,5306,16320,5318,16318,5333,16315,5614,16315,5628,16318,5419,16318,5410,16320,5400,16320,5390,16322,5383,16322,5374,16325,5364,16325,5354,16327,5347,16330,5338,16332,5321,16337,5292,16346,5287,16351,5280,16354,5275,16356,5261,16370,5258,16375,5258,16380,5256,16385,5256,16402,5258,16406,5258,16411,5261,16414,5263,16418,5270,16426,5275,16428,5280,16433,5290,16438,5297,16440,5304,16445,5318,16450,5326,16450,5335,16452,5342,16454,5352,16457,5359,16457,5378,16462,5388,16462,5398,16464,5417,16464,5426,16466xm5578,16471l5359,16471,5345,16469,5333,16466,5520,16466,5530,16464,5542,16464,5551,16462,5561,16462,5570,16459,5580,16459,5599,16454,5606,16454,5614,16452,5623,16450,5630,16447,5635,16445,5650,16440,5654,16435,5669,16428,5671,16423,5676,16421,5678,16416,5681,16414,5683,16409,5683,16406,5686,16402,5686,16385,5683,16380,5683,16375,5681,16370,5666,16356,5657,16351,5652,16346,5616,16334,5606,16332,5599,16330,5590,16327,5582,16325,5573,16325,5563,16322,5554,16322,5544,16320,5534,16320,5525,16318,5628,16318,5688,16330,5698,16334,5707,16337,5717,16342,5736,16346,5743,16351,5750,16354,5755,16358,5760,16361,5765,16366,5770,16368,5777,16375,5782,16385,5782,16399,5774,16414,5770,16416,5760,16426,5753,16428,5748,16433,5738,16435,5731,16438,5722,16442,5714,16445,5702,16447,5693,16452,5633,16464,5618,16466,5606,16469,5592,16469,5578,16471xm5549,16474l5390,16474,5374,16471,5563,16471,5549,16474xm5486,16476l5453,16476,5436,16474,5503,16474,5486,16476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5" o:spid="_x0000_s2065" style="position:absolute;left:0pt;margin-left:334.2pt;margin-top:811.2pt;height:12.6pt;width:30.5pt;mso-position-horizontal-relative:page;mso-position-vertical-relative:page;z-index:-254316544;mso-width-relative:page;mso-height-relative:page;" fillcolor="#DDDDDD" filled="t" stroked="f" coordorigin="6684,16224" coordsize="610,252" path="m7068,16226l6888,16226,6902,16224,7054,16224,7068,16226xm7226,16284l7214,16277,7200,16272,7186,16265,7174,16260,7145,16250,7130,16248,7116,16243,7087,16238,7070,16238,7051,16236,7034,16236,7013,16234,7190,16234,7198,16231,7205,16231,7212,16229,7219,16229,7226,16226,7231,16224,7258,16282,7226,16284xm7121,16231l6835,16231,6847,16229,6862,16229,6874,16226,7082,16226,7094,16229,7121,16231xm7164,16466l6826,16466,6816,16464,7075,16464,7085,16462,7094,16462,7104,16459,7123,16459,7138,16454,7145,16454,7159,16450,7166,16450,7190,16438,7193,16435,7198,16433,7205,16426,7207,16421,7207,16418,7210,16416,7210,16406,7207,16404,7207,16402,7202,16399,7195,16394,7188,16392,7178,16387,7166,16385,7152,16380,7138,16378,7121,16373,7102,16370,7080,16368,7058,16363,7006,16358,6977,16354,6938,16349,6902,16346,6869,16342,6840,16337,6814,16334,6792,16330,6773,16327,6756,16325,6734,16318,6730,16318,6710,16308,6708,16306,6703,16303,6701,16298,6698,16296,6698,16294,6696,16291,6696,16279,6698,16274,6706,16267,6725,16258,6732,16255,6737,16253,6770,16243,6790,16238,6802,16236,6811,16234,6823,16231,7142,16231,7159,16234,6919,16234,6907,16236,6876,16236,6866,16238,6857,16238,6850,16241,6842,16241,6828,16246,6821,16246,6806,16253,6797,16255,6790,16260,6785,16265,6780,16267,6775,16277,6775,16284,6778,16289,6785,16296,6790,16298,6804,16303,6814,16306,6826,16308,6840,16310,6862,16315,6886,16318,6914,16322,6946,16325,7025,16334,7058,16337,7092,16342,7121,16346,7147,16349,7171,16354,7214,16363,7222,16363,7231,16366,7246,16370,7250,16373,7258,16375,7272,16382,7277,16387,7282,16390,7291,16399,7291,16404,7294,16406,7294,16411,7291,16416,7291,16418,7289,16421,7286,16426,7282,16428,7279,16430,7270,16435,7265,16440,7236,16450,7226,16452,7219,16454,7210,16457,7198,16459,7188,16462,7164,16466xm6732,16476l6684,16404,6720,16402,6730,16411,6737,16414,6742,16418,6749,16423,6756,16426,6761,16428,6768,16433,6778,16435,6799,16442,6818,16447,6826,16450,6835,16452,6874,16457,6917,16462,6926,16462,6938,16464,6799,16464,6790,16466,6782,16466,6773,16469,6754,16471,6732,16476xm7126,16471l6890,16471,6864,16469,6845,16466,7152,16466,7140,16469,7126,16471xm7082,16474l6929,16474,6914,16471,7097,16471,7082,16474xm7034,16476l6970,16476,6955,16474,7051,16474,7034,16476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6" o:spid="_x0000_s2066" style="position:absolute;left:0pt;margin-left:218.5pt;margin-top:811.3pt;height:12.25pt;width:34.35pt;mso-position-horizontal-relative:page;mso-position-vertical-relative:page;z-index:-254315520;mso-width-relative:page;mso-height-relative:page;" fillcolor="#DDDDDD" filled="t" stroked="f" coordorigin="4370,16226" coordsize="687,245" path="m4894,16236l4370,16236,4370,16226,4790,16226,4805,16229,4834,16229,4846,16231,4858,16231,4870,16234,4882,16234,4894,16236xm4570,16238l4447,16238,4445,16236,4579,16236,4570,16238xm4932,16243l4812,16243,4802,16241,4793,16241,4783,16238,4764,16238,4752,16236,4903,16236,4932,16243xm4570,16462l4447,16462,4454,16459,4459,16454,4459,16243,4454,16238,4565,16238,4562,16241,4560,16241,4555,16246,4555,16339,4879,16339,4862,16342,4843,16344,4824,16344,4802,16346,4783,16346,4788,16349,4555,16349,4555,16454,4558,16454,4558,16457,4562,16457,4565,16459,4567,16459,4570,16462xm4879,16339l4740,16339,4750,16337,4769,16337,4788,16334,4822,16330,4836,16327,4850,16322,4858,16322,4882,16310,4886,16306,4891,16303,4891,16298,4896,16294,4896,16282,4894,16277,4894,16274,4886,16267,4882,16265,4879,16262,4865,16255,4860,16255,4855,16253,4848,16250,4843,16248,4836,16248,4829,16246,4819,16243,4942,16243,4963,16250,4968,16253,4975,16255,4980,16258,4982,16262,4987,16265,4990,16267,4994,16270,4994,16274,4997,16277,4997,16291,4994,16294,4994,16298,4990,16303,4985,16306,4978,16313,4968,16318,4939,16327,4932,16327,4915,16332,4898,16334,4879,16339xm5057,16471l4891,16471,4682,16349,4788,16349,4961,16454,4975,16459,4982,16459,4990,16462,4997,16462,5004,16464,5057,16464,5057,16471xm4567,16459l4565,16459,4567,16459,4567,16459xm4598,16464l4426,16464,4433,16462,4589,16462,4598,16464xm4644,16471l4370,16471,4370,16464,4644,16464,4644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7" o:spid="_x0000_s2067" style="position:absolute;left:0pt;margin-left:294.1pt;margin-top:811.3pt;height:12.25pt;width:35.05pt;mso-position-horizontal-relative:page;mso-position-vertical-relative:page;z-index:-254314496;mso-width-relative:page;mso-height-relative:page;" fillcolor="#DDDDDD" filled="t" stroked="f" coordorigin="5882,16226" coordsize="701,245" path="m6139,16236l5882,16236,5882,16226,6139,16226,6139,16236xm6583,16236l6331,16236,6331,16226,6583,16226,6583,16236xm6072,16238l5947,16238,5945,16236,6082,16236,6072,16238xm6521,16238l6396,16238,6394,16236,6528,16236,6521,16238xm6072,16462l5950,16462,5954,16459,5962,16452,5962,16246,5959,16246,5959,16243,5954,16238,6065,16238,6062,16241,6060,16241,6055,16246,6055,16339,6504,16339,6504,16346,6055,16346,6055,16454,6058,16454,6058,16457,6062,16457,6065,16459,6067,16459,6072,16462xm6511,16241l6403,16241,6403,16238,6514,16238,6511,16241xm6504,16339l6408,16339,6408,16243,6406,16241,6509,16241,6504,16246,6504,16339xm6518,16462l6398,16462,6403,16459,6408,16454,6408,16346,6504,16346,6504,16454,6506,16454,6506,16457,6509,16457,6514,16459,6516,16459,6518,16462xm6506,16454l6504,16454,6506,16454,6506,16454xm6067,16459l6065,16459,6067,16459,6067,16459xm6516,16459l6514,16459,6516,16459,6516,16459xm6098,16464l5928,16464,5933,16462,6089,16462,6098,16464xm6545,16464l6377,16464,6382,16462,6535,16462,6545,16464xm6139,16471l5882,16471,5882,16464,6139,16464,6139,16471xm6583,16471l6331,16471,6331,16464,6583,16464,6583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68" o:spid="_x0000_s2068" o:spt="20" style="position:absolute;left:0pt;margin-left:54.05pt;margin-top:769.25pt;height:0pt;width:485.95pt;mso-position-horizontal-relative:page;mso-position-vertical-relative:page;z-index:-25431347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69" o:spid="_x0000_s2069" o:spt="202" type="#_x0000_t202" style="position:absolute;left:0pt;margin-left:504.6pt;margin-top:781.45pt;height:12pt;width:23.6pt;mso-position-horizontal-relative:page;mso-position-vertical-relative:page;z-index:-2543124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/15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44pt;margin-top:42.1pt;height:28.6pt;width:68.65pt;mso-position-horizontal-relative:page;mso-position-vertical-relative:page;z-index:-254331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7" o:spid="_x0000_s2057" o:spt="202" type="#_x0000_t202" style="position:absolute;left:0pt;margin-left:44pt;margin-top:42.1pt;height:28.6pt;width:68.65pt;mso-position-horizontal-relative:page;mso-position-vertical-relative:page;z-index:-2543247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)"/>
      <w:lvlJc w:val="left"/>
      <w:pPr>
        <w:ind w:left="3876" w:hanging="423"/>
        <w:jc w:val="left"/>
      </w:pPr>
      <w:rPr>
        <w:rFonts w:hint="default" w:ascii="宋体" w:hAnsi="宋体" w:eastAsia="宋体" w:cs="宋体"/>
        <w:w w:val="97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3958" w:hanging="423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4037" w:hanging="423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116" w:hanging="423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195" w:hanging="423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274" w:hanging="423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4352" w:hanging="423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4431" w:hanging="423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4510" w:hanging="423"/>
      </w:pPr>
      <w:rPr>
        <w:rFonts w:hint="default"/>
        <w:lang w:val="en-US" w:eastAsia="en-US" w:bidi="en-US"/>
      </w:rPr>
    </w:lvl>
  </w:abstractNum>
  <w:abstractNum w:abstractNumId="1">
    <w:nsid w:val="BF205925"/>
    <w:multiLevelType w:val="multilevel"/>
    <w:tmpl w:val="BF205925"/>
    <w:lvl w:ilvl="0" w:tentative="0">
      <w:start w:val="3"/>
      <w:numFmt w:val="decimal"/>
      <w:lvlText w:val="%1."/>
      <w:lvlJc w:val="left"/>
      <w:pPr>
        <w:ind w:left="491" w:hanging="272"/>
        <w:jc w:val="left"/>
      </w:pPr>
      <w:rPr>
        <w:rFonts w:hint="default"/>
        <w:b/>
        <w:bCs/>
        <w:spacing w:val="-1"/>
        <w:w w:val="100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533" w:hanging="272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566" w:hanging="272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599" w:hanging="272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32" w:hanging="272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65" w:hanging="272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98" w:hanging="272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731" w:hanging="272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764" w:hanging="272"/>
      </w:pPr>
      <w:rPr>
        <w:rFonts w:hint="default"/>
        <w:lang w:val="en-US" w:eastAsia="en-US" w:bidi="en-US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628" w:hanging="21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en-US"/>
      </w:rPr>
    </w:lvl>
    <w:lvl w:ilvl="1" w:tentative="0">
      <w:start w:val="1"/>
      <w:numFmt w:val="decimal"/>
      <w:lvlText w:val="%2"/>
      <w:lvlJc w:val="left"/>
      <w:pPr>
        <w:ind w:left="2609" w:hanging="360"/>
        <w:jc w:val="right"/>
      </w:pPr>
      <w:rPr>
        <w:rFonts w:hint="default" w:ascii="宋体" w:hAnsi="宋体" w:eastAsia="宋体" w:cs="宋体"/>
        <w:w w:val="97"/>
        <w:sz w:val="14"/>
        <w:szCs w:val="14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1439" w:hanging="36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58" w:hanging="36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568" w:hanging="360"/>
      </w:pPr>
      <w:rPr>
        <w:rFonts w:hint="default"/>
        <w:lang w:val="en-US" w:eastAsia="en-US" w:bidi="en-US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36" w:hanging="216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6"/>
        <w:szCs w:val="26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699" w:hanging="216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58" w:hanging="216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17" w:hanging="216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576" w:hanging="216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535" w:hanging="216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494" w:hanging="216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453" w:hanging="216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412" w:hanging="216"/>
      </w:pPr>
      <w:rPr>
        <w:rFonts w:hint="default"/>
        <w:lang w:val="en-US" w:eastAsia="en-US" w:bidi="en-US"/>
      </w:rPr>
    </w:lvl>
  </w:abstractNum>
  <w:abstractNum w:abstractNumId="4">
    <w:nsid w:val="03D62ECE"/>
    <w:multiLevelType w:val="multilevel"/>
    <w:tmpl w:val="03D62ECE"/>
    <w:lvl w:ilvl="0" w:tentative="0">
      <w:start w:val="8"/>
      <w:numFmt w:val="decimal"/>
      <w:lvlText w:val="%1"/>
      <w:lvlJc w:val="left"/>
      <w:pPr>
        <w:ind w:left="551" w:hanging="334"/>
        <w:jc w:val="left"/>
      </w:pPr>
      <w:rPr>
        <w:rFonts w:hint="default"/>
        <w:lang w:val="en-US" w:eastAsia="en-US" w:bidi="en-US"/>
      </w:rPr>
    </w:lvl>
    <w:lvl w:ilvl="1" w:tentative="0">
      <w:start w:val="1"/>
      <w:numFmt w:val="decimal"/>
      <w:lvlText w:val="%1.%2"/>
      <w:lvlJc w:val="left"/>
      <w:pPr>
        <w:ind w:left="551" w:hanging="33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14" w:hanging="334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41" w:hanging="334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68" w:hanging="334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95" w:hanging="334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722" w:hanging="334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749" w:hanging="334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776" w:hanging="334"/>
      </w:pPr>
      <w:rPr>
        <w:rFonts w:hint="default"/>
        <w:lang w:val="en-US" w:eastAsia="en-US" w:bidi="en-US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decimal"/>
      <w:lvlText w:val="%1)"/>
      <w:lvlJc w:val="left"/>
      <w:pPr>
        <w:ind w:left="455" w:hanging="23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497" w:hanging="238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534" w:hanging="238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571" w:hanging="238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08" w:hanging="238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45" w:hanging="238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82" w:hanging="238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719" w:hanging="238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756" w:hanging="238"/>
      </w:pPr>
      <w:rPr>
        <w:rFonts w:hint="default"/>
        <w:lang w:val="en-US" w:eastAsia="en-US" w:bidi="en-US"/>
      </w:rPr>
    </w:lvl>
  </w:abstractNum>
  <w:abstractNum w:abstractNumId="6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383" w:hanging="149"/>
        <w:jc w:val="left"/>
      </w:pPr>
      <w:rPr>
        <w:rFonts w:hint="default" w:ascii="宋体" w:hAnsi="宋体" w:eastAsia="宋体" w:cs="宋体"/>
        <w:spacing w:val="-1"/>
        <w:w w:val="106"/>
        <w:sz w:val="9"/>
        <w:szCs w:val="9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2569" w:hanging="149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758" w:hanging="149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947" w:hanging="149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136" w:hanging="149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3326" w:hanging="149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3515" w:hanging="149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3704" w:hanging="149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3893" w:hanging="149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50E545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2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5011"/>
      <w:outlineLvl w:val="2"/>
    </w:pPr>
    <w:rPr>
      <w:rFonts w:ascii="宋体" w:hAnsi="宋体" w:eastAsia="宋体" w:cs="宋体"/>
      <w:sz w:val="26"/>
      <w:szCs w:val="26"/>
      <w:lang w:val="en-US" w:eastAsia="en-US" w:bidi="en-US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paragraph" w:styleId="5">
    <w:name w:val="toc 1"/>
    <w:basedOn w:val="1"/>
    <w:next w:val="1"/>
    <w:qFormat/>
    <w:uiPriority w:val="1"/>
    <w:pPr>
      <w:spacing w:before="270"/>
      <w:ind w:left="736" w:hanging="216"/>
    </w:pPr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2383" w:hanging="433"/>
    </w:pPr>
    <w:rPr>
      <w:rFonts w:ascii="Times New Roman" w:hAnsi="Times New Roman" w:eastAsia="Times New Roman" w:cs="Times New Roman"/>
      <w:lang w:val="en-US" w:eastAsia="en-US" w:bidi="en-US"/>
    </w:rPr>
  </w:style>
  <w:style w:type="paragraph" w:customStyle="1" w:styleId="10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er" Target="footer1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1026"/>
    <customShpInfo spid="_x0000_s1027"/>
    <customShpInfo spid="_x0000_s1028"/>
    <customShpInfo spid="_x0000_s1030"/>
    <customShpInfo spid="_x0000_s1031"/>
    <customShpInfo spid="_x0000_s1029"/>
    <customShpInfo spid="_x0000_s1032"/>
    <customShpInfo spid="_x0000_s1033"/>
    <customShpInfo spid="_x0000_s1034"/>
    <customShpInfo spid="_x0000_s1036"/>
    <customShpInfo spid="_x0000_s1035"/>
    <customShpInfo spid="_x0000_s1038"/>
    <customShpInfo spid="_x0000_s1037"/>
    <customShpInfo spid="_x0000_s1039"/>
    <customShpInfo spid="_x0000_s1041"/>
    <customShpInfo spid="_x0000_s1042"/>
    <customShpInfo spid="_x0000_s1043"/>
    <customShpInfo spid="_x0000_s1044"/>
    <customShpInfo spid="_x0000_s1045"/>
    <customShpInfo spid="_x0000_s1040"/>
    <customShpInfo spid="_x0000_s1047"/>
    <customShpInfo spid="_x0000_s1048"/>
    <customShpInfo spid="_x0000_s1049"/>
    <customShpInfo spid="_x0000_s1050"/>
    <customShpInfo spid="_x0000_s1051"/>
    <customShpInfo spid="_x0000_s1046"/>
    <customShpInfo spid="_x0000_s1052"/>
    <customShpInfo spid="_x0000_s1053"/>
    <customShpInfo spid="_x0000_s1054"/>
    <customShpInfo spid="_x0000_s1056"/>
    <customShpInfo spid="_x0000_s1055"/>
    <customShpInfo spid="_x0000_s1059"/>
    <customShpInfo spid="_x0000_s1060"/>
    <customShpInfo spid="_x0000_s1061"/>
    <customShpInfo spid="_x0000_s1058"/>
    <customShpInfo spid="_x0000_s1057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2"/>
    <customShpInfo spid="_x0000_s1071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73"/>
    <customShpInfo spid="_x0000_s1086"/>
    <customShpInfo spid="_x0000_s1087"/>
    <customShpInfo spid="_x0000_s1088"/>
    <customShpInfo spid="_x0000_s1089"/>
    <customShpInfo spid="_x0000_s1090"/>
    <customShpInfo spid="_x0000_s1085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091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03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10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2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29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36"/>
    <customShpInfo spid="_x0000_s1148"/>
    <customShpInfo spid="_x0000_s1149"/>
    <customShpInfo spid="_x0000_s1150"/>
    <customShpInfo spid="_x0000_s1151"/>
    <customShpInfo spid="_x0000_s1153"/>
    <customShpInfo spid="_x0000_s1152"/>
    <customShpInfo spid="_x0000_s1154"/>
    <customShpInfo spid="_x0000_s1155"/>
    <customShpInfo spid="_x0000_s1157"/>
    <customShpInfo spid="_x0000_s1158"/>
    <customShpInfo spid="_x0000_s1159"/>
    <customShpInfo spid="_x0000_s1160"/>
    <customShpInfo spid="_x0000_s1161"/>
    <customShpInfo spid="_x0000_s1156"/>
    <customShpInfo spid="_x0000_s1163"/>
    <customShpInfo spid="_x0000_s1164"/>
    <customShpInfo spid="_x0000_s1165"/>
    <customShpInfo spid="_x0000_s1166"/>
    <customShpInfo spid="_x0000_s1167"/>
    <customShpInfo spid="_x0000_s1162"/>
    <customShpInfo spid="_x0000_s1169"/>
    <customShpInfo spid="_x0000_s1168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70"/>
    <customShpInfo spid="_x0000_s1183"/>
    <customShpInfo spid="_x0000_s1184"/>
    <customShpInfo spid="_x0000_s1185"/>
    <customShpInfo spid="_x0000_s1186"/>
    <customShpInfo spid="_x0000_s1187"/>
    <customShpInfo spid="_x0000_s1182"/>
    <customShpInfo spid="_x0000_s1189"/>
    <customShpInfo spid="_x0000_s1188"/>
    <customShpInfo spid="_x0000_s1191"/>
    <customShpInfo spid="_x0000_s1192"/>
    <customShpInfo spid="_x0000_s1193"/>
    <customShpInfo spid="_x0000_s1194"/>
    <customShpInfo spid="_x0000_s1195"/>
    <customShpInfo spid="_x0000_s1190"/>
    <customShpInfo spid="_x0000_s1197"/>
    <customShpInfo spid="_x0000_s1198"/>
    <customShpInfo spid="_x0000_s1196"/>
    <customShpInfo spid="_x0000_s1199"/>
    <customShpInfo spid="_x0000_s1200"/>
    <customShpInfo spid="_x0000_s1201"/>
    <customShpInfo spid="_x0000_s1202"/>
    <customShpInfo spid="_x0000_s1204"/>
    <customShpInfo spid="_x0000_s1203"/>
    <customShpInfo spid="_x0000_s1205"/>
    <customShpInfo spid="_x0000_s1206"/>
    <customShpInfo spid="_x0000_s1207"/>
    <customShpInfo spid="_x0000_s1209"/>
    <customShpInfo spid="_x0000_s1210"/>
    <customShpInfo spid="_x0000_s1208"/>
    <customShpInfo spid="_x0000_s1212"/>
    <customShpInfo spid="_x0000_s1213"/>
    <customShpInfo spid="_x0000_s121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ScaleCrop>false</ScaleCrop>
  <LinksUpToDate>false</LinksUpToDat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2024-12-16T01:40:00Z</dcterms:created>
  <dc:creator>10336</dc:creator>
  <cp:lastModifiedBy>林</cp:lastModifiedBy>
  <dcterms:modified xsi:type="dcterms:W3CDTF">2024-12-17T10:47:55Z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2024-12-16T00:00:00Z</vt:filetime>
  </property>
  <property fmtid="{D5CDD505-2E9C-101B-9397-08002B2CF9AE}" pid="5" name="KSOProductBuildVer">
    <vt:lpwstr>2052-11.1.0.10228</vt:lpwstr>
  </property>
</Properties>
</file>